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401" w:rsidRPr="00861071" w:rsidRDefault="00EE788A" w:rsidP="00883D7B">
      <w:pPr>
        <w:pStyle w:val="Titre"/>
        <w:spacing w:before="120"/>
        <w:rPr>
          <w:rFonts w:ascii="Gudea" w:hAnsi="Gudea"/>
          <w:color w:val="009DE4"/>
          <w:sz w:val="36"/>
          <w:szCs w:val="36"/>
          <w:lang w:val="fr-CH"/>
        </w:rPr>
      </w:pPr>
      <w:sdt>
        <w:sdtPr>
          <w:rPr>
            <w:rFonts w:ascii="Gudea" w:hAnsi="Gudea"/>
            <w:color w:val="009DE4"/>
            <w:sz w:val="36"/>
            <w:szCs w:val="36"/>
            <w:lang w:val="fr-CH"/>
          </w:rPr>
          <w:id w:val="-1298442150"/>
          <w:placeholder>
            <w:docPart w:val="0CDE6CCAE832407BB7A4A3913EC72B57"/>
          </w:placeholder>
          <w:text/>
        </w:sdtPr>
        <w:sdtContent>
          <w:r w:rsidR="008B6AAC" w:rsidRPr="00861071">
            <w:rPr>
              <w:rFonts w:ascii="Gudea" w:hAnsi="Gudea"/>
              <w:color w:val="009DE4"/>
              <w:sz w:val="36"/>
              <w:szCs w:val="36"/>
              <w:lang w:val="fr-CH"/>
            </w:rPr>
            <w:t>Techniques de vol</w:t>
          </w:r>
          <w:r w:rsidR="009C0B35" w:rsidRPr="00861071">
            <w:rPr>
              <w:rFonts w:ascii="Gudea" w:hAnsi="Gudea"/>
              <w:color w:val="009DE4"/>
              <w:sz w:val="36"/>
              <w:szCs w:val="36"/>
              <w:lang w:val="fr-CH"/>
            </w:rPr>
            <w:t xml:space="preserve"> </w:t>
          </w:r>
        </w:sdtContent>
      </w:sdt>
    </w:p>
    <w:p w:rsidR="00222064" w:rsidRPr="00861071" w:rsidRDefault="00EE788A" w:rsidP="003A6839">
      <w:pPr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7.2pt;margin-top:-56.7pt;width:192.75pt;height:30.95pt;z-index:25168793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FGt/6Xg&#10;AAAADAEAAA8AAAAAAAAAAAAAAAAAZAQAAGRycy9kb3ducmV2LnhtbFBLBQYAAAAABAAEAPMAAABx&#10;BQAAAAA=&#10;" filled="f" stroked="f">
            <v:textbox style="mso-fit-shape-to-text:t">
              <w:txbxContent>
                <w:p w:rsidR="00204244" w:rsidRDefault="00204244" w:rsidP="00B05552">
                  <w:pPr>
                    <w:pStyle w:val="Corpsdetexte"/>
                    <w:kinsoku w:val="0"/>
                    <w:overflowPunct w:val="0"/>
                    <w:spacing w:before="1"/>
                  </w:pPr>
                  <w:r>
                    <w:t>Mission 8</w:t>
                  </w:r>
                </w:p>
                <w:p w:rsidR="00204244" w:rsidRPr="00B05552" w:rsidRDefault="0020424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B2012F" w:rsidRPr="00861071" w:rsidRDefault="00B2012F" w:rsidP="003A6839">
      <w:pPr>
        <w:rPr>
          <w:rFonts w:ascii="Gudea" w:hAnsi="Gudea"/>
          <w:sz w:val="21"/>
          <w:szCs w:val="21"/>
          <w:lang w:val="fr-CH"/>
        </w:rPr>
      </w:pPr>
    </w:p>
    <w:p w:rsidR="003361D1" w:rsidRPr="00861071" w:rsidRDefault="00DB06AC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861071">
        <w:rPr>
          <w:rFonts w:ascii="Gudea" w:hAnsi="Gudea"/>
          <w:b/>
          <w:sz w:val="21"/>
          <w:szCs w:val="21"/>
          <w:lang w:val="fr-CH"/>
        </w:rPr>
        <w:t>Information pour le personnel enseignant</w:t>
      </w:r>
    </w:p>
    <w:p w:rsidR="00E8609B" w:rsidRPr="00861071" w:rsidRDefault="00E8609B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:rsidR="00A30FDB" w:rsidRPr="00861071" w:rsidRDefault="00A30FDB" w:rsidP="00A30FDB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861071">
        <w:rPr>
          <w:rFonts w:ascii="Gudea" w:hAnsi="Gudea"/>
          <w:sz w:val="21"/>
          <w:szCs w:val="21"/>
          <w:lang w:val="fr-CH"/>
        </w:rPr>
        <w:tab/>
      </w:r>
      <w:r w:rsidRPr="00861071">
        <w:rPr>
          <w:rFonts w:ascii="Gudea" w:hAnsi="Gudea"/>
          <w:sz w:val="21"/>
          <w:szCs w:val="21"/>
          <w:lang w:val="fr-CH"/>
        </w:rPr>
        <w:tab/>
      </w:r>
    </w:p>
    <w:p w:rsidR="00A30FDB" w:rsidRPr="00861071" w:rsidRDefault="00A30FDB" w:rsidP="00A30FDB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861071">
        <w:rPr>
          <w:rFonts w:ascii="Gudea" w:hAnsi="Gudea"/>
          <w:b/>
          <w:sz w:val="21"/>
          <w:szCs w:val="21"/>
          <w:lang w:val="fr-CH"/>
        </w:rPr>
        <w:tab/>
      </w:r>
      <w:r w:rsidR="00DB06AC" w:rsidRPr="00861071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861071">
        <w:rPr>
          <w:rFonts w:ascii="Gudea" w:hAnsi="Gudea"/>
          <w:b/>
          <w:sz w:val="21"/>
          <w:szCs w:val="21"/>
          <w:lang w:val="fr-CH"/>
        </w:rPr>
        <w:t>?</w:t>
      </w:r>
      <w:r w:rsidRPr="00861071">
        <w:rPr>
          <w:rFonts w:ascii="Gudea" w:hAnsi="Gudea"/>
          <w:sz w:val="21"/>
          <w:szCs w:val="21"/>
          <w:lang w:val="fr-CH"/>
        </w:rPr>
        <w:t xml:space="preserve"> </w:t>
      </w:r>
    </w:p>
    <w:p w:rsidR="000271C6" w:rsidRPr="00861071" w:rsidRDefault="001233E6" w:rsidP="00A30FDB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861071">
        <w:rPr>
          <w:rFonts w:ascii="Gudea" w:hAnsi="Gudea"/>
          <w:sz w:val="21"/>
          <w:szCs w:val="21"/>
          <w:lang w:val="fr-CH"/>
        </w:rPr>
        <w:tab/>
        <w:t>Dans l'histoire</w:t>
      </w:r>
      <w:r w:rsidR="00E560D0">
        <w:rPr>
          <w:rFonts w:ascii="Gudea" w:hAnsi="Gudea"/>
          <w:sz w:val="21"/>
          <w:szCs w:val="21"/>
          <w:lang w:val="fr-CH"/>
        </w:rPr>
        <w:t xml:space="preserve"> </w:t>
      </w:r>
      <w:r w:rsidR="00573D6D" w:rsidRPr="00573D6D">
        <w:rPr>
          <w:rFonts w:ascii="Gudea" w:hAnsi="Gudea"/>
          <w:i/>
          <w:sz w:val="21"/>
          <w:szCs w:val="21"/>
          <w:lang w:val="fr-CH"/>
        </w:rPr>
        <w:t>"Mais où est donc passée Lilly ?"</w:t>
      </w:r>
      <w:r w:rsidR="00573D6D" w:rsidRPr="00573D6D">
        <w:rPr>
          <w:rFonts w:ascii="Gudea" w:hAnsi="Gudea"/>
          <w:sz w:val="21"/>
          <w:szCs w:val="21"/>
          <w:lang w:val="fr-CH"/>
        </w:rPr>
        <w:t xml:space="preserve"> </w:t>
      </w:r>
      <w:r w:rsidRPr="00861071">
        <w:rPr>
          <w:rFonts w:ascii="Gudea" w:hAnsi="Gudea"/>
          <w:sz w:val="21"/>
          <w:szCs w:val="21"/>
          <w:lang w:val="fr-CH"/>
        </w:rPr>
        <w:t xml:space="preserve">les enfants observent </w:t>
      </w:r>
      <w:r w:rsidR="00302815" w:rsidRPr="00861071">
        <w:rPr>
          <w:rFonts w:ascii="Gudea" w:hAnsi="Gudea"/>
          <w:sz w:val="21"/>
          <w:szCs w:val="21"/>
          <w:lang w:val="fr-CH"/>
        </w:rPr>
        <w:t xml:space="preserve">la trajectoire de vol empruntée par </w:t>
      </w:r>
      <w:r w:rsidR="00573D6D">
        <w:rPr>
          <w:rFonts w:ascii="Gudea" w:hAnsi="Gudea"/>
          <w:sz w:val="21"/>
          <w:szCs w:val="21"/>
          <w:lang w:val="fr-CH"/>
        </w:rPr>
        <w:br/>
      </w:r>
      <w:r w:rsidR="00302815" w:rsidRPr="00861071">
        <w:rPr>
          <w:rFonts w:ascii="Gudea" w:hAnsi="Gudea"/>
          <w:sz w:val="21"/>
          <w:szCs w:val="21"/>
          <w:lang w:val="fr-CH"/>
        </w:rPr>
        <w:t xml:space="preserve">les cigognes </w:t>
      </w:r>
      <w:r w:rsidR="00B412C9" w:rsidRPr="00861071">
        <w:rPr>
          <w:rFonts w:ascii="Gudea" w:hAnsi="Gudea"/>
          <w:sz w:val="21"/>
          <w:szCs w:val="21"/>
          <w:lang w:val="fr-CH"/>
        </w:rPr>
        <w:t xml:space="preserve">et apprennent </w:t>
      </w:r>
      <w:r w:rsidR="00E560D0">
        <w:rPr>
          <w:rFonts w:ascii="Gudea" w:hAnsi="Gudea"/>
          <w:sz w:val="21"/>
          <w:szCs w:val="21"/>
          <w:lang w:val="fr-CH"/>
        </w:rPr>
        <w:t>qu'elles doivent</w:t>
      </w:r>
      <w:r w:rsidR="00B412C9" w:rsidRPr="00861071">
        <w:rPr>
          <w:rFonts w:ascii="Gudea" w:hAnsi="Gudea"/>
          <w:sz w:val="21"/>
          <w:szCs w:val="21"/>
          <w:lang w:val="fr-CH"/>
        </w:rPr>
        <w:t xml:space="preserve"> trouver un </w:t>
      </w:r>
      <w:r w:rsidR="00302815" w:rsidRPr="00861071">
        <w:rPr>
          <w:rFonts w:ascii="Gudea" w:hAnsi="Gudea"/>
          <w:sz w:val="21"/>
          <w:szCs w:val="21"/>
          <w:lang w:val="fr-CH"/>
        </w:rPr>
        <w:t>courant d'air chaud ascendant.</w:t>
      </w:r>
      <w:r w:rsidR="008C66DB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8145B2" w:rsidRPr="00861071">
        <w:rPr>
          <w:rFonts w:ascii="Gudea" w:hAnsi="Gudea"/>
          <w:sz w:val="21"/>
          <w:szCs w:val="21"/>
          <w:lang w:val="fr-CH"/>
        </w:rPr>
        <w:t xml:space="preserve">Les cigognes </w:t>
      </w:r>
      <w:r w:rsidR="00E740FF" w:rsidRPr="00861071">
        <w:rPr>
          <w:rFonts w:ascii="Gudea" w:hAnsi="Gudea"/>
          <w:sz w:val="21"/>
          <w:szCs w:val="21"/>
          <w:lang w:val="fr-CH"/>
        </w:rPr>
        <w:t>ont une technique de locomotion</w:t>
      </w:r>
      <w:r w:rsidR="00DD1517">
        <w:rPr>
          <w:rFonts w:ascii="Gudea" w:hAnsi="Gudea"/>
          <w:sz w:val="21"/>
          <w:szCs w:val="21"/>
          <w:lang w:val="fr-CH"/>
        </w:rPr>
        <w:t xml:space="preserve"> aérienne</w:t>
      </w:r>
      <w:r w:rsidR="00E740FF" w:rsidRPr="00861071">
        <w:rPr>
          <w:rFonts w:ascii="Gudea" w:hAnsi="Gudea"/>
          <w:sz w:val="21"/>
          <w:szCs w:val="21"/>
          <w:lang w:val="fr-CH"/>
        </w:rPr>
        <w:t xml:space="preserve"> très économique du point de vue énergétique</w:t>
      </w:r>
      <w:r w:rsidR="00412B10">
        <w:rPr>
          <w:rFonts w:ascii="Gudea" w:hAnsi="Gudea"/>
          <w:sz w:val="21"/>
          <w:szCs w:val="21"/>
          <w:lang w:val="fr-CH"/>
        </w:rPr>
        <w:t>. C</w:t>
      </w:r>
      <w:r w:rsidR="00BB1472" w:rsidRPr="00861071">
        <w:rPr>
          <w:rFonts w:ascii="Gudea" w:hAnsi="Gudea"/>
          <w:sz w:val="21"/>
          <w:szCs w:val="21"/>
          <w:lang w:val="fr-CH"/>
        </w:rPr>
        <w:t xml:space="preserve">'est ainsi que ces gros oiseaux arrivent à parcourir de grandes distances. </w:t>
      </w:r>
      <w:r w:rsidR="000853A6" w:rsidRPr="00861071">
        <w:rPr>
          <w:rFonts w:ascii="Gudea" w:hAnsi="Gudea"/>
          <w:sz w:val="21"/>
          <w:szCs w:val="21"/>
          <w:lang w:val="fr-CH"/>
        </w:rPr>
        <w:t xml:space="preserve">Ils </w:t>
      </w:r>
      <w:r w:rsidR="000662B8" w:rsidRPr="00861071">
        <w:rPr>
          <w:rFonts w:ascii="Gudea" w:hAnsi="Gudea"/>
          <w:sz w:val="21"/>
          <w:szCs w:val="21"/>
          <w:lang w:val="fr-CH"/>
        </w:rPr>
        <w:t xml:space="preserve">profitent des </w:t>
      </w:r>
      <w:r w:rsidR="007E0380" w:rsidRPr="00861071">
        <w:rPr>
          <w:rFonts w:ascii="Gudea" w:hAnsi="Gudea"/>
          <w:sz w:val="21"/>
          <w:szCs w:val="21"/>
          <w:lang w:val="fr-CH"/>
        </w:rPr>
        <w:t>courants ascendants</w:t>
      </w:r>
      <w:r w:rsidR="000662B8" w:rsidRPr="00861071">
        <w:rPr>
          <w:rFonts w:ascii="Gudea" w:hAnsi="Gudea"/>
          <w:sz w:val="21"/>
          <w:szCs w:val="21"/>
          <w:lang w:val="fr-CH"/>
        </w:rPr>
        <w:t xml:space="preserve"> en ne v</w:t>
      </w:r>
      <w:r w:rsidR="000662B8" w:rsidRPr="00861071">
        <w:rPr>
          <w:rFonts w:ascii="Gudea" w:hAnsi="Gudea"/>
          <w:sz w:val="21"/>
          <w:szCs w:val="21"/>
          <w:lang w:val="fr-CH"/>
        </w:rPr>
        <w:t>o</w:t>
      </w:r>
      <w:r w:rsidR="009902A9">
        <w:rPr>
          <w:rFonts w:ascii="Gudea" w:hAnsi="Gudea"/>
          <w:sz w:val="21"/>
          <w:szCs w:val="21"/>
          <w:lang w:val="fr-CH"/>
        </w:rPr>
        <w:t>-</w:t>
      </w:r>
      <w:r w:rsidR="009902A9">
        <w:rPr>
          <w:rFonts w:ascii="Gudea" w:hAnsi="Gudea"/>
          <w:sz w:val="21"/>
          <w:szCs w:val="21"/>
          <w:lang w:val="fr-CH"/>
        </w:rPr>
        <w:br/>
      </w:r>
      <w:proofErr w:type="spellStart"/>
      <w:r w:rsidR="000662B8" w:rsidRPr="00861071">
        <w:rPr>
          <w:rFonts w:ascii="Gudea" w:hAnsi="Gudea"/>
          <w:sz w:val="21"/>
          <w:szCs w:val="21"/>
          <w:lang w:val="fr-CH"/>
        </w:rPr>
        <w:t>lant</w:t>
      </w:r>
      <w:proofErr w:type="spellEnd"/>
      <w:r w:rsidR="000662B8" w:rsidRPr="00861071">
        <w:rPr>
          <w:rFonts w:ascii="Gudea" w:hAnsi="Gudea"/>
          <w:sz w:val="21"/>
          <w:szCs w:val="21"/>
          <w:lang w:val="fr-CH"/>
        </w:rPr>
        <w:t xml:space="preserve"> que pendant les heures les plus chaudes de la journée.</w:t>
      </w:r>
      <w:r w:rsidR="002B3C62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191EB3" w:rsidRPr="00861071">
        <w:rPr>
          <w:rFonts w:ascii="Gudea" w:hAnsi="Gudea"/>
          <w:sz w:val="21"/>
          <w:szCs w:val="21"/>
          <w:lang w:val="fr-CH"/>
        </w:rPr>
        <w:t>Ils</w:t>
      </w:r>
      <w:r w:rsidR="002B3C62" w:rsidRPr="00861071">
        <w:rPr>
          <w:rFonts w:ascii="Gudea" w:hAnsi="Gudea"/>
          <w:sz w:val="21"/>
          <w:szCs w:val="21"/>
          <w:lang w:val="fr-CH"/>
        </w:rPr>
        <w:t xml:space="preserve"> se font </w:t>
      </w:r>
      <w:r w:rsidR="00E9160E">
        <w:rPr>
          <w:rFonts w:ascii="Gudea" w:hAnsi="Gudea"/>
          <w:sz w:val="21"/>
          <w:szCs w:val="21"/>
          <w:lang w:val="fr-CH"/>
        </w:rPr>
        <w:t>pousser</w:t>
      </w:r>
      <w:r w:rsidR="002B3C62" w:rsidRPr="00861071">
        <w:rPr>
          <w:rFonts w:ascii="Gudea" w:hAnsi="Gudea"/>
          <w:sz w:val="21"/>
          <w:szCs w:val="21"/>
          <w:lang w:val="fr-CH"/>
        </w:rPr>
        <w:t xml:space="preserve"> en haut</w:t>
      </w:r>
      <w:r w:rsidR="00A56F24">
        <w:rPr>
          <w:rFonts w:ascii="Gudea" w:hAnsi="Gudea"/>
          <w:sz w:val="21"/>
          <w:szCs w:val="21"/>
          <w:lang w:val="fr-CH"/>
        </w:rPr>
        <w:t xml:space="preserve"> </w:t>
      </w:r>
      <w:r w:rsidR="00A56F24" w:rsidRPr="00861071">
        <w:rPr>
          <w:rFonts w:ascii="Gudea" w:hAnsi="Gudea"/>
          <w:sz w:val="21"/>
          <w:szCs w:val="21"/>
          <w:lang w:val="fr-CH"/>
        </w:rPr>
        <w:t xml:space="preserve">sans battre des </w:t>
      </w:r>
      <w:r w:rsidR="00DD1517">
        <w:rPr>
          <w:rFonts w:ascii="Gudea" w:hAnsi="Gudea"/>
          <w:sz w:val="21"/>
          <w:szCs w:val="21"/>
          <w:lang w:val="fr-CH"/>
        </w:rPr>
        <w:br/>
      </w:r>
      <w:r w:rsidR="00A56F24" w:rsidRPr="00861071">
        <w:rPr>
          <w:rFonts w:ascii="Gudea" w:hAnsi="Gudea"/>
          <w:sz w:val="21"/>
          <w:szCs w:val="21"/>
          <w:lang w:val="fr-CH"/>
        </w:rPr>
        <w:t>ailes</w:t>
      </w:r>
      <w:r w:rsidR="002B3C62" w:rsidRPr="00861071">
        <w:rPr>
          <w:rFonts w:ascii="Gudea" w:hAnsi="Gudea"/>
          <w:sz w:val="21"/>
          <w:szCs w:val="21"/>
          <w:lang w:val="fr-CH"/>
        </w:rPr>
        <w:t xml:space="preserve"> par le phénomène thermique de l’air chaud.</w:t>
      </w:r>
      <w:r w:rsidR="00191EB3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205A3B" w:rsidRPr="00861071">
        <w:rPr>
          <w:rFonts w:ascii="Gudea" w:hAnsi="Gudea"/>
          <w:sz w:val="21"/>
          <w:szCs w:val="21"/>
          <w:lang w:val="fr-CH"/>
        </w:rPr>
        <w:t xml:space="preserve">Puis ils planent </w:t>
      </w:r>
      <w:r w:rsidR="008F6536" w:rsidRPr="00861071">
        <w:rPr>
          <w:rFonts w:ascii="Gudea" w:hAnsi="Gudea"/>
          <w:sz w:val="21"/>
          <w:szCs w:val="21"/>
          <w:lang w:val="fr-CH"/>
        </w:rPr>
        <w:t xml:space="preserve">jusqu’à une </w:t>
      </w:r>
      <w:r w:rsidR="002E54F5">
        <w:rPr>
          <w:rFonts w:ascii="Gudea" w:hAnsi="Gudea"/>
          <w:sz w:val="21"/>
          <w:szCs w:val="21"/>
          <w:lang w:val="fr-CH"/>
        </w:rPr>
        <w:t>autre</w:t>
      </w:r>
      <w:r w:rsidR="008F6536" w:rsidRPr="00861071">
        <w:rPr>
          <w:rFonts w:ascii="Gudea" w:hAnsi="Gudea"/>
          <w:sz w:val="21"/>
          <w:szCs w:val="21"/>
          <w:lang w:val="fr-CH"/>
        </w:rPr>
        <w:t xml:space="preserve"> zone de vents asce</w:t>
      </w:r>
      <w:r w:rsidR="008F6536" w:rsidRPr="00861071">
        <w:rPr>
          <w:rFonts w:ascii="Gudea" w:hAnsi="Gudea"/>
          <w:sz w:val="21"/>
          <w:szCs w:val="21"/>
          <w:lang w:val="fr-CH"/>
        </w:rPr>
        <w:t>n</w:t>
      </w:r>
      <w:r w:rsidR="008F6536" w:rsidRPr="00861071">
        <w:rPr>
          <w:rFonts w:ascii="Gudea" w:hAnsi="Gudea"/>
          <w:sz w:val="21"/>
          <w:szCs w:val="21"/>
          <w:lang w:val="fr-CH"/>
        </w:rPr>
        <w:t xml:space="preserve">dants. </w:t>
      </w:r>
      <w:r w:rsidR="00D4307C" w:rsidRPr="00861071">
        <w:rPr>
          <w:rFonts w:ascii="Gudea" w:hAnsi="Gudea"/>
          <w:sz w:val="21"/>
          <w:szCs w:val="21"/>
          <w:lang w:val="fr-CH"/>
        </w:rPr>
        <w:t xml:space="preserve">Sur les mers, ces courants ascendants sont absents, c'est pourquoi les cigognes </w:t>
      </w:r>
      <w:r w:rsidR="008036F1" w:rsidRPr="00861071">
        <w:rPr>
          <w:rFonts w:ascii="Gudea" w:hAnsi="Gudea"/>
          <w:sz w:val="21"/>
          <w:szCs w:val="21"/>
          <w:lang w:val="fr-CH"/>
        </w:rPr>
        <w:t xml:space="preserve">sont contraintes de traverser </w:t>
      </w:r>
      <w:r w:rsidR="000E6A7D">
        <w:rPr>
          <w:rFonts w:ascii="Gudea" w:hAnsi="Gudea"/>
          <w:sz w:val="21"/>
          <w:szCs w:val="21"/>
          <w:lang w:val="fr-CH"/>
        </w:rPr>
        <w:t xml:space="preserve">ces étendues d'eau </w:t>
      </w:r>
      <w:r w:rsidR="008036F1" w:rsidRPr="00861071">
        <w:rPr>
          <w:rFonts w:ascii="Gudea" w:hAnsi="Gudea"/>
          <w:sz w:val="21"/>
          <w:szCs w:val="21"/>
          <w:lang w:val="fr-CH"/>
        </w:rPr>
        <w:t>en battant des ailes, un mode de déplacement très éprouvant.</w:t>
      </w:r>
      <w:r w:rsidR="000271C6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CE4D46" w:rsidRPr="00861071">
        <w:rPr>
          <w:rFonts w:ascii="Gudea" w:hAnsi="Gudea"/>
          <w:sz w:val="21"/>
          <w:szCs w:val="21"/>
          <w:lang w:val="fr-CH"/>
        </w:rPr>
        <w:t>Aussi</w:t>
      </w:r>
      <w:r w:rsidR="00DB135B" w:rsidRPr="00861071">
        <w:rPr>
          <w:rFonts w:ascii="Gudea" w:hAnsi="Gudea"/>
          <w:sz w:val="21"/>
          <w:szCs w:val="21"/>
          <w:lang w:val="fr-CH"/>
        </w:rPr>
        <w:t xml:space="preserve"> les </w:t>
      </w:r>
      <w:r w:rsidR="00573D6D">
        <w:rPr>
          <w:rFonts w:ascii="Gudea" w:hAnsi="Gudea"/>
          <w:sz w:val="21"/>
          <w:szCs w:val="21"/>
          <w:lang w:val="fr-CH"/>
        </w:rPr>
        <w:br/>
      </w:r>
      <w:r w:rsidR="00DB135B" w:rsidRPr="00861071">
        <w:rPr>
          <w:rFonts w:ascii="Gudea" w:hAnsi="Gudea"/>
          <w:sz w:val="21"/>
          <w:szCs w:val="21"/>
          <w:lang w:val="fr-CH"/>
        </w:rPr>
        <w:t>trajectoires de vol passent</w:t>
      </w:r>
      <w:r w:rsidR="00444B3F" w:rsidRPr="00861071">
        <w:rPr>
          <w:rFonts w:ascii="Gudea" w:hAnsi="Gudea"/>
          <w:sz w:val="21"/>
          <w:szCs w:val="21"/>
          <w:lang w:val="fr-CH"/>
        </w:rPr>
        <w:t>-elles</w:t>
      </w:r>
      <w:r w:rsidR="00DB135B" w:rsidRPr="00861071">
        <w:rPr>
          <w:rFonts w:ascii="Gudea" w:hAnsi="Gudea"/>
          <w:sz w:val="21"/>
          <w:szCs w:val="21"/>
          <w:lang w:val="fr-CH"/>
        </w:rPr>
        <w:t xml:space="preserve"> par le détroit de Gibraltar et </w:t>
      </w:r>
      <w:r w:rsidR="004436FC" w:rsidRPr="00861071">
        <w:rPr>
          <w:rFonts w:ascii="Gudea" w:hAnsi="Gudea"/>
          <w:sz w:val="21"/>
          <w:szCs w:val="21"/>
          <w:lang w:val="fr-CH"/>
        </w:rPr>
        <w:t xml:space="preserve">par </w:t>
      </w:r>
      <w:r w:rsidR="00DB135B" w:rsidRPr="00861071">
        <w:rPr>
          <w:rFonts w:ascii="Gudea" w:hAnsi="Gudea"/>
          <w:sz w:val="21"/>
          <w:szCs w:val="21"/>
          <w:lang w:val="fr-CH"/>
        </w:rPr>
        <w:t>celui du</w:t>
      </w:r>
      <w:r w:rsidR="00DD7218">
        <w:rPr>
          <w:rFonts w:ascii="Gudea" w:hAnsi="Gudea"/>
          <w:sz w:val="21"/>
          <w:szCs w:val="21"/>
          <w:lang w:val="fr-CH"/>
        </w:rPr>
        <w:t xml:space="preserve"> Bosphore</w:t>
      </w:r>
      <w:r w:rsidR="00A848E6">
        <w:rPr>
          <w:rFonts w:ascii="Gudea" w:hAnsi="Gudea"/>
          <w:sz w:val="21"/>
          <w:szCs w:val="21"/>
          <w:lang w:val="fr-CH"/>
        </w:rPr>
        <w:t xml:space="preserve"> car ces bras de mer leur</w:t>
      </w:r>
      <w:r w:rsidR="00DD7218">
        <w:rPr>
          <w:rFonts w:ascii="Gudea" w:hAnsi="Gudea"/>
          <w:sz w:val="21"/>
          <w:szCs w:val="21"/>
          <w:lang w:val="fr-CH"/>
        </w:rPr>
        <w:t xml:space="preserve"> </w:t>
      </w:r>
      <w:r w:rsidR="00E278EC">
        <w:rPr>
          <w:rFonts w:ascii="Gudea" w:hAnsi="Gudea"/>
          <w:sz w:val="21"/>
          <w:szCs w:val="21"/>
          <w:lang w:val="fr-CH"/>
        </w:rPr>
        <w:t>offre</w:t>
      </w:r>
      <w:r w:rsidR="00A848E6">
        <w:rPr>
          <w:rFonts w:ascii="Gudea" w:hAnsi="Gudea"/>
          <w:sz w:val="21"/>
          <w:szCs w:val="21"/>
          <w:lang w:val="fr-CH"/>
        </w:rPr>
        <w:t>nt</w:t>
      </w:r>
      <w:r w:rsidR="00E278EC">
        <w:rPr>
          <w:rFonts w:ascii="Gudea" w:hAnsi="Gudea"/>
          <w:sz w:val="21"/>
          <w:szCs w:val="21"/>
          <w:lang w:val="fr-CH"/>
        </w:rPr>
        <w:t xml:space="preserve"> </w:t>
      </w:r>
      <w:r w:rsidR="000A57EF">
        <w:rPr>
          <w:rFonts w:ascii="Gudea" w:hAnsi="Gudea"/>
          <w:sz w:val="21"/>
          <w:szCs w:val="21"/>
          <w:lang w:val="fr-CH"/>
        </w:rPr>
        <w:t>le plus court</w:t>
      </w:r>
      <w:r w:rsidR="00E278EC">
        <w:rPr>
          <w:rFonts w:ascii="Gudea" w:hAnsi="Gudea"/>
          <w:sz w:val="21"/>
          <w:szCs w:val="21"/>
          <w:lang w:val="fr-CH"/>
        </w:rPr>
        <w:t xml:space="preserve"> survol de</w:t>
      </w:r>
      <w:r w:rsidR="00DD7218">
        <w:rPr>
          <w:rFonts w:ascii="Gudea" w:hAnsi="Gudea"/>
          <w:sz w:val="21"/>
          <w:szCs w:val="21"/>
          <w:lang w:val="fr-CH"/>
        </w:rPr>
        <w:t xml:space="preserve"> mer </w:t>
      </w:r>
      <w:r w:rsidR="000A57EF">
        <w:rPr>
          <w:rFonts w:ascii="Gudea" w:hAnsi="Gudea"/>
          <w:sz w:val="21"/>
          <w:szCs w:val="21"/>
          <w:lang w:val="fr-CH"/>
        </w:rPr>
        <w:t>possible</w:t>
      </w:r>
      <w:r w:rsidR="00DD7218">
        <w:rPr>
          <w:rFonts w:ascii="Gudea" w:hAnsi="Gudea"/>
          <w:sz w:val="21"/>
          <w:szCs w:val="21"/>
          <w:lang w:val="fr-CH"/>
        </w:rPr>
        <w:t>.</w:t>
      </w:r>
    </w:p>
    <w:p w:rsidR="000271C6" w:rsidRPr="00861071" w:rsidRDefault="000271C6" w:rsidP="000271C6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</w:p>
    <w:p w:rsidR="008E015E" w:rsidRPr="00861071" w:rsidRDefault="008E015E" w:rsidP="002244F1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1606D5" w:rsidRPr="00861071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861071">
        <w:rPr>
          <w:rFonts w:ascii="Gudea" w:hAnsi="Gudea"/>
          <w:b/>
          <w:sz w:val="21"/>
          <w:szCs w:val="21"/>
          <w:lang w:val="fr-CH"/>
        </w:rPr>
        <w:tab/>
      </w:r>
    </w:p>
    <w:p w:rsidR="00635589" w:rsidRPr="00861071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861071">
        <w:rPr>
          <w:rFonts w:ascii="Gudea" w:hAnsi="Gudea"/>
          <w:b/>
          <w:sz w:val="21"/>
          <w:szCs w:val="21"/>
          <w:lang w:val="fr-CH"/>
        </w:rPr>
        <w:tab/>
      </w:r>
      <w:r w:rsidR="00DB06AC" w:rsidRPr="00861071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="008E015E" w:rsidRPr="00861071">
        <w:rPr>
          <w:rFonts w:ascii="Gudea" w:hAnsi="Gudea"/>
          <w:b/>
          <w:sz w:val="21"/>
          <w:szCs w:val="21"/>
          <w:lang w:val="fr-CH"/>
        </w:rPr>
        <w:t>?</w:t>
      </w:r>
      <w:r w:rsidR="008E015E" w:rsidRPr="00861071">
        <w:rPr>
          <w:rFonts w:ascii="Gudea" w:hAnsi="Gudea"/>
          <w:sz w:val="21"/>
          <w:szCs w:val="21"/>
          <w:lang w:val="fr-CH"/>
        </w:rPr>
        <w:t xml:space="preserve"> </w:t>
      </w:r>
    </w:p>
    <w:p w:rsidR="00290A37" w:rsidRPr="00861071" w:rsidRDefault="001606D5" w:rsidP="001043B7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Wingdings" w:hAnsi="Wingdings"/>
          <w:lang w:val="fr-CH"/>
        </w:rPr>
      </w:pPr>
      <w:r w:rsidRPr="00861071">
        <w:rPr>
          <w:rFonts w:ascii="Gudea" w:hAnsi="Gudea"/>
          <w:sz w:val="21"/>
          <w:szCs w:val="21"/>
          <w:lang w:val="fr-CH"/>
        </w:rPr>
        <w:tab/>
      </w:r>
      <w:r w:rsidR="00E35C35" w:rsidRPr="00861071">
        <w:rPr>
          <w:rFonts w:ascii="Gudea" w:hAnsi="Gudea"/>
          <w:sz w:val="21"/>
          <w:szCs w:val="21"/>
          <w:lang w:val="fr-CH"/>
        </w:rPr>
        <w:t xml:space="preserve">La mission </w:t>
      </w:r>
      <w:r w:rsidR="000E5BB1" w:rsidRPr="00861071">
        <w:rPr>
          <w:rFonts w:ascii="Gudea" w:hAnsi="Gudea"/>
          <w:sz w:val="21"/>
          <w:szCs w:val="21"/>
          <w:lang w:val="fr-CH"/>
        </w:rPr>
        <w:t>se divise</w:t>
      </w:r>
      <w:r w:rsidR="00E35C35" w:rsidRPr="00861071">
        <w:rPr>
          <w:rFonts w:ascii="Gudea" w:hAnsi="Gudea"/>
          <w:sz w:val="21"/>
          <w:szCs w:val="21"/>
          <w:lang w:val="fr-CH"/>
        </w:rPr>
        <w:t xml:space="preserve"> en trois phase</w:t>
      </w:r>
      <w:r w:rsidR="000E5BB1" w:rsidRPr="00861071">
        <w:rPr>
          <w:rFonts w:ascii="Gudea" w:hAnsi="Gudea"/>
          <w:sz w:val="21"/>
          <w:szCs w:val="21"/>
          <w:lang w:val="fr-CH"/>
        </w:rPr>
        <w:t>s</w:t>
      </w:r>
      <w:r w:rsidR="00E35C35" w:rsidRPr="00861071">
        <w:rPr>
          <w:rFonts w:ascii="Gudea" w:hAnsi="Gudea"/>
          <w:sz w:val="21"/>
          <w:szCs w:val="21"/>
          <w:lang w:val="fr-CH"/>
        </w:rPr>
        <w:t xml:space="preserve"> :</w:t>
      </w:r>
      <w:r w:rsidR="004F7FAA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1043B7" w:rsidRPr="00861071">
        <w:rPr>
          <w:rFonts w:ascii="Gudea" w:hAnsi="Gudea"/>
          <w:sz w:val="21"/>
          <w:szCs w:val="21"/>
          <w:lang w:val="fr-CH"/>
        </w:rPr>
        <w:br/>
      </w:r>
    </w:p>
    <w:p w:rsidR="00290A37" w:rsidRPr="00861071" w:rsidRDefault="005C34E5" w:rsidP="005C34E5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861071">
        <w:rPr>
          <w:rFonts w:ascii="Wingdings" w:hAnsi="Wingdings"/>
          <w:lang w:val="fr-CH"/>
        </w:rPr>
        <w:tab/>
      </w:r>
      <w:r w:rsidR="001043B7" w:rsidRPr="00861071">
        <w:rPr>
          <w:rFonts w:ascii="Wingdings" w:hAnsi="Wingdings"/>
          <w:lang w:val="fr-CH"/>
        </w:rPr>
        <w:sym w:font="Wingdings 2" w:char="F097"/>
      </w:r>
      <w:r w:rsidR="001043B7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1043B7" w:rsidRPr="00861071">
        <w:rPr>
          <w:rFonts w:ascii="Gudea" w:hAnsi="Gudea"/>
          <w:sz w:val="21"/>
          <w:szCs w:val="21"/>
          <w:lang w:val="fr-CH"/>
        </w:rPr>
        <w:tab/>
      </w:r>
      <w:r w:rsidR="008365AC" w:rsidRPr="00861071">
        <w:rPr>
          <w:rFonts w:ascii="Gudea" w:hAnsi="Gudea"/>
          <w:sz w:val="21"/>
          <w:szCs w:val="21"/>
          <w:lang w:val="fr-CH"/>
        </w:rPr>
        <w:t xml:space="preserve">La première phase invite les élèves à rassembler leurs premières observations sur le vol de la </w:t>
      </w:r>
      <w:proofErr w:type="spellStart"/>
      <w:r w:rsidR="008365AC" w:rsidRPr="00861071">
        <w:rPr>
          <w:rFonts w:ascii="Gudea" w:hAnsi="Gudea"/>
          <w:sz w:val="21"/>
          <w:szCs w:val="21"/>
          <w:lang w:val="fr-CH"/>
        </w:rPr>
        <w:t>cigo</w:t>
      </w:r>
      <w:proofErr w:type="spellEnd"/>
      <w:r w:rsidR="006A01A2">
        <w:rPr>
          <w:rFonts w:ascii="Gudea" w:hAnsi="Gudea"/>
          <w:sz w:val="21"/>
          <w:szCs w:val="21"/>
          <w:lang w:val="fr-CH"/>
        </w:rPr>
        <w:t>-</w:t>
      </w:r>
      <w:r w:rsidR="006A01A2">
        <w:rPr>
          <w:rFonts w:ascii="Gudea" w:hAnsi="Gudea"/>
          <w:sz w:val="21"/>
          <w:szCs w:val="21"/>
          <w:lang w:val="fr-CH"/>
        </w:rPr>
        <w:tab/>
      </w:r>
      <w:proofErr w:type="spellStart"/>
      <w:r w:rsidR="008365AC" w:rsidRPr="00861071">
        <w:rPr>
          <w:rFonts w:ascii="Gudea" w:hAnsi="Gudea"/>
          <w:sz w:val="21"/>
          <w:szCs w:val="21"/>
          <w:lang w:val="fr-CH"/>
        </w:rPr>
        <w:t>gne</w:t>
      </w:r>
      <w:proofErr w:type="spellEnd"/>
      <w:r w:rsidR="008365AC" w:rsidRPr="00861071">
        <w:rPr>
          <w:rFonts w:ascii="Gudea" w:hAnsi="Gudea"/>
          <w:sz w:val="21"/>
          <w:szCs w:val="21"/>
          <w:lang w:val="fr-CH"/>
        </w:rPr>
        <w:t xml:space="preserve">. </w:t>
      </w:r>
      <w:r w:rsidR="00FE0F67">
        <w:rPr>
          <w:rFonts w:ascii="Gudea" w:hAnsi="Gudea"/>
          <w:sz w:val="21"/>
          <w:szCs w:val="21"/>
          <w:lang w:val="fr-CH"/>
        </w:rPr>
        <w:t>D</w:t>
      </w:r>
      <w:r w:rsidR="008365AC" w:rsidRPr="00861071">
        <w:rPr>
          <w:rFonts w:ascii="Gudea" w:hAnsi="Gudea"/>
          <w:sz w:val="21"/>
          <w:szCs w:val="21"/>
          <w:lang w:val="fr-CH"/>
        </w:rPr>
        <w:t xml:space="preserve">e préférence, à l'aide d'une webcam, d'un extrait de film </w:t>
      </w:r>
      <w:r w:rsidR="00553D7B" w:rsidRPr="00861071">
        <w:rPr>
          <w:rFonts w:ascii="Gudea" w:hAnsi="Gudea"/>
          <w:sz w:val="21"/>
          <w:szCs w:val="21"/>
          <w:lang w:val="fr-CH"/>
        </w:rPr>
        <w:t>(</w:t>
      </w:r>
      <w:r w:rsidR="008365AC" w:rsidRPr="00861071">
        <w:rPr>
          <w:rFonts w:ascii="Gudea" w:hAnsi="Gudea"/>
          <w:sz w:val="21"/>
          <w:szCs w:val="21"/>
          <w:lang w:val="fr-CH"/>
        </w:rPr>
        <w:t>p</w:t>
      </w:r>
      <w:r w:rsidR="00C50BDA" w:rsidRPr="00861071">
        <w:rPr>
          <w:rFonts w:ascii="Gudea" w:hAnsi="Gudea"/>
          <w:sz w:val="21"/>
          <w:szCs w:val="21"/>
          <w:lang w:val="fr-CH"/>
        </w:rPr>
        <w:t>ar exemple le</w:t>
      </w:r>
      <w:r w:rsidR="00553D7B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C50BDA" w:rsidRPr="00861071">
        <w:rPr>
          <w:rFonts w:ascii="Gudea" w:hAnsi="Gudea"/>
          <w:sz w:val="21"/>
          <w:szCs w:val="21"/>
          <w:lang w:val="fr-CH"/>
        </w:rPr>
        <w:t>film</w:t>
      </w:r>
      <w:r w:rsidR="00553D7B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C50BDA" w:rsidRPr="00861071">
        <w:rPr>
          <w:rFonts w:ascii="Gudea" w:hAnsi="Gudea"/>
          <w:i/>
          <w:sz w:val="21"/>
          <w:szCs w:val="21"/>
          <w:lang w:val="fr-CH"/>
        </w:rPr>
        <w:t>Le peuple m</w:t>
      </w:r>
      <w:r w:rsidR="00C50BDA" w:rsidRPr="00861071">
        <w:rPr>
          <w:rFonts w:ascii="Gudea" w:hAnsi="Gudea"/>
          <w:i/>
          <w:sz w:val="21"/>
          <w:szCs w:val="21"/>
          <w:lang w:val="fr-CH"/>
        </w:rPr>
        <w:t>i</w:t>
      </w:r>
      <w:r w:rsidR="00C50BDA" w:rsidRPr="00861071">
        <w:rPr>
          <w:rFonts w:ascii="Gudea" w:hAnsi="Gudea"/>
          <w:i/>
          <w:sz w:val="21"/>
          <w:szCs w:val="21"/>
          <w:lang w:val="fr-CH"/>
        </w:rPr>
        <w:t>gra</w:t>
      </w:r>
      <w:r w:rsidR="001E118D">
        <w:rPr>
          <w:rFonts w:ascii="Gudea" w:hAnsi="Gudea"/>
          <w:i/>
          <w:sz w:val="21"/>
          <w:szCs w:val="21"/>
          <w:lang w:val="fr-CH"/>
        </w:rPr>
        <w:t>-</w:t>
      </w:r>
      <w:r w:rsidR="00B1565D">
        <w:rPr>
          <w:rFonts w:ascii="Gudea" w:hAnsi="Gudea"/>
          <w:i/>
          <w:sz w:val="21"/>
          <w:szCs w:val="21"/>
          <w:lang w:val="fr-CH"/>
        </w:rPr>
        <w:tab/>
      </w:r>
      <w:proofErr w:type="spellStart"/>
      <w:r w:rsidR="00C50BDA" w:rsidRPr="00861071">
        <w:rPr>
          <w:rFonts w:ascii="Gudea" w:hAnsi="Gudea"/>
          <w:i/>
          <w:sz w:val="21"/>
          <w:szCs w:val="21"/>
          <w:lang w:val="fr-CH"/>
        </w:rPr>
        <w:t>teur</w:t>
      </w:r>
      <w:proofErr w:type="spellEnd"/>
      <w:r w:rsidR="00C50BDA" w:rsidRPr="00861071">
        <w:rPr>
          <w:rFonts w:ascii="Gudea" w:hAnsi="Gudea"/>
          <w:i/>
          <w:sz w:val="21"/>
          <w:szCs w:val="21"/>
          <w:lang w:val="fr-CH"/>
        </w:rPr>
        <w:t xml:space="preserve"> de </w:t>
      </w:r>
      <w:r w:rsidR="00553D7B" w:rsidRPr="00861071">
        <w:rPr>
          <w:rFonts w:ascii="Gudea" w:hAnsi="Gudea"/>
          <w:i/>
          <w:sz w:val="21"/>
          <w:szCs w:val="21"/>
          <w:lang w:val="fr-CH"/>
        </w:rPr>
        <w:t>Jacques Perrin</w:t>
      </w:r>
      <w:r w:rsidR="00553D7B" w:rsidRPr="00861071">
        <w:rPr>
          <w:rFonts w:ascii="Gudea" w:hAnsi="Gudea"/>
          <w:sz w:val="21"/>
          <w:szCs w:val="21"/>
          <w:lang w:val="fr-CH"/>
        </w:rPr>
        <w:t xml:space="preserve">, </w:t>
      </w:r>
      <w:r w:rsidR="00C50BDA" w:rsidRPr="00861071">
        <w:rPr>
          <w:rFonts w:ascii="Gudea" w:hAnsi="Gudea"/>
          <w:sz w:val="21"/>
          <w:szCs w:val="21"/>
          <w:lang w:val="fr-CH"/>
        </w:rPr>
        <w:t>chapitre 10</w:t>
      </w:r>
      <w:r w:rsidR="00540109">
        <w:rPr>
          <w:rFonts w:ascii="Gudea" w:hAnsi="Gudea"/>
          <w:sz w:val="21"/>
          <w:szCs w:val="21"/>
          <w:lang w:val="fr-CH"/>
        </w:rPr>
        <w:t xml:space="preserve">) </w:t>
      </w:r>
      <w:r w:rsidR="008365AC" w:rsidRPr="00861071">
        <w:rPr>
          <w:rFonts w:ascii="Gudea" w:hAnsi="Gudea"/>
          <w:sz w:val="21"/>
          <w:szCs w:val="21"/>
          <w:lang w:val="fr-CH"/>
        </w:rPr>
        <w:t>ou alors par l'</w:t>
      </w:r>
      <w:r w:rsidR="00C02FBB" w:rsidRPr="00861071">
        <w:rPr>
          <w:rFonts w:ascii="Gudea" w:hAnsi="Gudea"/>
          <w:sz w:val="21"/>
          <w:szCs w:val="21"/>
          <w:lang w:val="fr-CH"/>
        </w:rPr>
        <w:t>observation directe de cigognes.</w:t>
      </w:r>
      <w:r w:rsidR="00553D7B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290A37" w:rsidRPr="00861071">
        <w:rPr>
          <w:rFonts w:ascii="Gudea" w:hAnsi="Gudea"/>
          <w:sz w:val="21"/>
          <w:szCs w:val="21"/>
          <w:lang w:val="fr-CH"/>
        </w:rPr>
        <w:t xml:space="preserve">Toutes les </w:t>
      </w:r>
      <w:r w:rsidR="00573D6D">
        <w:rPr>
          <w:rFonts w:ascii="Gudea" w:hAnsi="Gudea"/>
          <w:sz w:val="21"/>
          <w:szCs w:val="21"/>
          <w:lang w:val="fr-CH"/>
        </w:rPr>
        <w:br/>
      </w:r>
      <w:r w:rsidR="00573D6D">
        <w:rPr>
          <w:rFonts w:ascii="Gudea" w:hAnsi="Gudea"/>
          <w:sz w:val="21"/>
          <w:szCs w:val="21"/>
          <w:lang w:val="fr-CH"/>
        </w:rPr>
        <w:tab/>
      </w:r>
      <w:r w:rsidR="00290A37" w:rsidRPr="00861071">
        <w:rPr>
          <w:rFonts w:ascii="Gudea" w:hAnsi="Gudea"/>
          <w:sz w:val="21"/>
          <w:szCs w:val="21"/>
          <w:lang w:val="fr-CH"/>
        </w:rPr>
        <w:t>observations sont</w:t>
      </w:r>
      <w:r w:rsidR="00573D6D">
        <w:rPr>
          <w:rFonts w:ascii="Gudea" w:hAnsi="Gudea"/>
          <w:sz w:val="21"/>
          <w:szCs w:val="21"/>
          <w:lang w:val="fr-CH"/>
        </w:rPr>
        <w:t xml:space="preserve"> </w:t>
      </w:r>
      <w:r w:rsidR="00290A37" w:rsidRPr="00861071">
        <w:rPr>
          <w:rFonts w:ascii="Gudea" w:hAnsi="Gudea"/>
          <w:sz w:val="21"/>
          <w:szCs w:val="21"/>
          <w:lang w:val="fr-CH"/>
        </w:rPr>
        <w:t xml:space="preserve">à reporter sur </w:t>
      </w:r>
      <w:r w:rsidR="00433055">
        <w:rPr>
          <w:rFonts w:ascii="Gudea" w:hAnsi="Gudea"/>
          <w:sz w:val="21"/>
          <w:szCs w:val="21"/>
          <w:lang w:val="fr-CH"/>
        </w:rPr>
        <w:t>cette</w:t>
      </w:r>
      <w:r w:rsidR="00290A37" w:rsidRPr="00861071">
        <w:rPr>
          <w:rFonts w:ascii="Gudea" w:hAnsi="Gudea"/>
          <w:sz w:val="21"/>
          <w:szCs w:val="21"/>
          <w:lang w:val="fr-CH"/>
        </w:rPr>
        <w:t xml:space="preserve"> feuille de travail</w:t>
      </w:r>
      <w:r w:rsidR="00433055">
        <w:rPr>
          <w:rFonts w:ascii="Gudea" w:hAnsi="Gudea"/>
          <w:sz w:val="21"/>
          <w:szCs w:val="21"/>
          <w:lang w:val="fr-CH"/>
        </w:rPr>
        <w:t xml:space="preserve"> </w:t>
      </w:r>
      <w:r w:rsidR="00290A37" w:rsidRPr="00861071">
        <w:rPr>
          <w:rFonts w:ascii="Gudea" w:hAnsi="Gudea"/>
          <w:sz w:val="21"/>
          <w:szCs w:val="21"/>
          <w:lang w:val="fr-CH"/>
        </w:rPr>
        <w:t>pour être ensuite discutée</w:t>
      </w:r>
      <w:r w:rsidR="00CD4AFA" w:rsidRPr="00861071">
        <w:rPr>
          <w:rFonts w:ascii="Gudea" w:hAnsi="Gudea"/>
          <w:sz w:val="21"/>
          <w:szCs w:val="21"/>
          <w:lang w:val="fr-CH"/>
        </w:rPr>
        <w:t>s</w:t>
      </w:r>
      <w:r w:rsidR="00290A37" w:rsidRPr="00861071">
        <w:rPr>
          <w:rFonts w:ascii="Gudea" w:hAnsi="Gudea"/>
          <w:sz w:val="21"/>
          <w:szCs w:val="21"/>
          <w:lang w:val="fr-CH"/>
        </w:rPr>
        <w:t xml:space="preserve"> en commun. </w:t>
      </w:r>
      <w:r w:rsidR="00573D6D">
        <w:rPr>
          <w:rFonts w:ascii="Gudea" w:hAnsi="Gudea"/>
          <w:sz w:val="21"/>
          <w:szCs w:val="21"/>
          <w:lang w:val="fr-CH"/>
        </w:rPr>
        <w:br/>
      </w:r>
      <w:r w:rsidR="00573D6D">
        <w:rPr>
          <w:rFonts w:ascii="Gudea" w:hAnsi="Gudea"/>
          <w:sz w:val="21"/>
          <w:szCs w:val="21"/>
          <w:lang w:val="fr-CH"/>
        </w:rPr>
        <w:tab/>
      </w:r>
      <w:r w:rsidR="00717646" w:rsidRPr="00861071">
        <w:rPr>
          <w:rFonts w:ascii="Gudea" w:hAnsi="Gudea"/>
          <w:sz w:val="21"/>
          <w:szCs w:val="21"/>
          <w:lang w:val="fr-CH"/>
        </w:rPr>
        <w:t>La</w:t>
      </w:r>
      <w:r w:rsidR="00573D6D">
        <w:rPr>
          <w:rFonts w:ascii="Gudea" w:hAnsi="Gudea"/>
          <w:sz w:val="21"/>
          <w:szCs w:val="21"/>
          <w:lang w:val="fr-CH"/>
        </w:rPr>
        <w:t xml:space="preserve"> </w:t>
      </w:r>
      <w:r w:rsidR="00717646" w:rsidRPr="00861071">
        <w:rPr>
          <w:rFonts w:ascii="Gudea" w:hAnsi="Gudea"/>
          <w:sz w:val="21"/>
          <w:szCs w:val="21"/>
          <w:lang w:val="fr-CH"/>
        </w:rPr>
        <w:t xml:space="preserve">mission peut naturellement </w:t>
      </w:r>
      <w:r w:rsidR="007A5E8A" w:rsidRPr="00861071">
        <w:rPr>
          <w:rFonts w:ascii="Gudea" w:hAnsi="Gudea"/>
          <w:sz w:val="21"/>
          <w:szCs w:val="21"/>
          <w:lang w:val="fr-CH"/>
        </w:rPr>
        <w:t>n'</w:t>
      </w:r>
      <w:r w:rsidR="00717646" w:rsidRPr="00861071">
        <w:rPr>
          <w:rFonts w:ascii="Gudea" w:hAnsi="Gudea"/>
          <w:sz w:val="21"/>
          <w:szCs w:val="21"/>
          <w:lang w:val="fr-CH"/>
        </w:rPr>
        <w:t xml:space="preserve">être </w:t>
      </w:r>
      <w:r w:rsidR="007A5E8A" w:rsidRPr="00861071">
        <w:rPr>
          <w:rFonts w:ascii="Gudea" w:hAnsi="Gudea"/>
          <w:sz w:val="21"/>
          <w:szCs w:val="21"/>
          <w:lang w:val="fr-CH"/>
        </w:rPr>
        <w:t xml:space="preserve">traitée </w:t>
      </w:r>
      <w:r w:rsidR="005E7B0D" w:rsidRPr="00861071">
        <w:rPr>
          <w:rFonts w:ascii="Gudea" w:hAnsi="Gudea"/>
          <w:sz w:val="21"/>
          <w:szCs w:val="21"/>
          <w:lang w:val="fr-CH"/>
        </w:rPr>
        <w:t xml:space="preserve">que </w:t>
      </w:r>
      <w:r w:rsidR="007A5E8A" w:rsidRPr="00861071">
        <w:rPr>
          <w:rFonts w:ascii="Gudea" w:hAnsi="Gudea"/>
          <w:sz w:val="21"/>
          <w:szCs w:val="21"/>
          <w:lang w:val="fr-CH"/>
        </w:rPr>
        <w:t>par oral en tant qu'observation</w:t>
      </w:r>
      <w:r w:rsidR="002F13C8" w:rsidRPr="00861071">
        <w:rPr>
          <w:rFonts w:ascii="Gudea" w:hAnsi="Gudea"/>
          <w:sz w:val="21"/>
          <w:szCs w:val="21"/>
          <w:lang w:val="fr-CH"/>
        </w:rPr>
        <w:t xml:space="preserve"> groupée</w:t>
      </w:r>
      <w:r w:rsidR="007A5E8A" w:rsidRPr="00861071">
        <w:rPr>
          <w:rFonts w:ascii="Gudea" w:hAnsi="Gudea"/>
          <w:sz w:val="21"/>
          <w:szCs w:val="21"/>
          <w:lang w:val="fr-CH"/>
        </w:rPr>
        <w:t xml:space="preserve"> de clas</w:t>
      </w:r>
      <w:r w:rsidR="0005044D" w:rsidRPr="00861071">
        <w:rPr>
          <w:rFonts w:ascii="Gudea" w:hAnsi="Gudea"/>
          <w:sz w:val="21"/>
          <w:szCs w:val="21"/>
          <w:lang w:val="fr-CH"/>
        </w:rPr>
        <w:t>se.</w:t>
      </w:r>
      <w:r w:rsidR="0005044D" w:rsidRPr="00861071">
        <w:rPr>
          <w:rFonts w:ascii="Gudea" w:hAnsi="Gudea"/>
          <w:sz w:val="21"/>
          <w:szCs w:val="21"/>
          <w:lang w:val="fr-CH"/>
        </w:rPr>
        <w:br/>
      </w:r>
    </w:p>
    <w:p w:rsidR="00062091" w:rsidRPr="00861071" w:rsidRDefault="00A91063" w:rsidP="001043B7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861071">
        <w:rPr>
          <w:rFonts w:ascii="Wingdings" w:hAnsi="Wingdings"/>
          <w:lang w:val="fr-CH"/>
        </w:rPr>
        <w:tab/>
      </w:r>
      <w:r w:rsidR="001043B7" w:rsidRPr="00861071">
        <w:rPr>
          <w:rFonts w:ascii="Wingdings" w:hAnsi="Wingdings"/>
          <w:lang w:val="fr-CH"/>
        </w:rPr>
        <w:sym w:font="Wingdings 2" w:char="F097"/>
      </w:r>
      <w:r w:rsidR="001043B7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1043B7" w:rsidRPr="00861071">
        <w:rPr>
          <w:rFonts w:ascii="Gudea" w:hAnsi="Gudea"/>
          <w:sz w:val="21"/>
          <w:szCs w:val="21"/>
          <w:lang w:val="fr-CH"/>
        </w:rPr>
        <w:tab/>
      </w:r>
      <w:r w:rsidR="00E27A71" w:rsidRPr="00861071">
        <w:rPr>
          <w:rFonts w:ascii="Gudea" w:hAnsi="Gudea"/>
          <w:sz w:val="21"/>
          <w:szCs w:val="21"/>
          <w:lang w:val="fr-CH"/>
        </w:rPr>
        <w:t xml:space="preserve">Lors de la seconde phase, l'utilisation par les cigognes des courants ascendants est </w:t>
      </w:r>
      <w:r w:rsidR="005A7204" w:rsidRPr="00861071">
        <w:rPr>
          <w:rFonts w:ascii="Gudea" w:hAnsi="Gudea"/>
          <w:sz w:val="21"/>
          <w:szCs w:val="21"/>
          <w:lang w:val="fr-CH"/>
        </w:rPr>
        <w:t>présentée</w:t>
      </w:r>
      <w:r w:rsidR="00E27A71" w:rsidRPr="00861071">
        <w:rPr>
          <w:rFonts w:ascii="Gudea" w:hAnsi="Gudea"/>
          <w:sz w:val="21"/>
          <w:szCs w:val="21"/>
          <w:lang w:val="fr-CH"/>
        </w:rPr>
        <w:t xml:space="preserve"> sur </w:t>
      </w:r>
      <w:r w:rsidR="00573D6D">
        <w:rPr>
          <w:rFonts w:ascii="Gudea" w:hAnsi="Gudea"/>
          <w:sz w:val="21"/>
          <w:szCs w:val="21"/>
          <w:lang w:val="fr-CH"/>
        </w:rPr>
        <w:br/>
      </w:r>
      <w:r w:rsidR="00573D6D">
        <w:rPr>
          <w:rFonts w:ascii="Gudea" w:hAnsi="Gudea"/>
          <w:sz w:val="21"/>
          <w:szCs w:val="21"/>
          <w:lang w:val="fr-CH"/>
        </w:rPr>
        <w:tab/>
      </w:r>
      <w:r w:rsidR="00E27A71" w:rsidRPr="00861071">
        <w:rPr>
          <w:rFonts w:ascii="Gudea" w:hAnsi="Gudea"/>
          <w:sz w:val="21"/>
          <w:szCs w:val="21"/>
          <w:lang w:val="fr-CH"/>
        </w:rPr>
        <w:t>un</w:t>
      </w:r>
      <w:r w:rsidR="00573D6D">
        <w:rPr>
          <w:rFonts w:ascii="Gudea" w:hAnsi="Gudea"/>
          <w:sz w:val="21"/>
          <w:szCs w:val="21"/>
          <w:lang w:val="fr-CH"/>
        </w:rPr>
        <w:t xml:space="preserve"> </w:t>
      </w:r>
      <w:r w:rsidR="00E27A71" w:rsidRPr="00861071">
        <w:rPr>
          <w:rFonts w:ascii="Gudea" w:hAnsi="Gudea"/>
          <w:sz w:val="21"/>
          <w:szCs w:val="21"/>
          <w:lang w:val="fr-CH"/>
        </w:rPr>
        <w:t xml:space="preserve">graphique. Les élèves lisent et décrivent le graphique. </w:t>
      </w:r>
      <w:r w:rsidR="005F5039" w:rsidRPr="00861071">
        <w:rPr>
          <w:rFonts w:ascii="Gudea" w:hAnsi="Gudea"/>
          <w:sz w:val="21"/>
          <w:szCs w:val="21"/>
          <w:lang w:val="fr-CH"/>
        </w:rPr>
        <w:t xml:space="preserve">En </w:t>
      </w:r>
      <w:r w:rsidR="00E53635" w:rsidRPr="00861071">
        <w:rPr>
          <w:rFonts w:ascii="Gudea" w:hAnsi="Gudea"/>
          <w:sz w:val="21"/>
          <w:szCs w:val="21"/>
          <w:lang w:val="fr-CH"/>
        </w:rPr>
        <w:t>introduction</w:t>
      </w:r>
      <w:r w:rsidR="005F5039" w:rsidRPr="00861071">
        <w:rPr>
          <w:rFonts w:ascii="Gudea" w:hAnsi="Gudea"/>
          <w:sz w:val="21"/>
          <w:szCs w:val="21"/>
          <w:lang w:val="fr-CH"/>
        </w:rPr>
        <w:t xml:space="preserve"> ou en appoint </w:t>
      </w:r>
      <w:r w:rsidR="00F35748" w:rsidRPr="00861071">
        <w:rPr>
          <w:rFonts w:ascii="Gudea" w:hAnsi="Gudea"/>
          <w:sz w:val="21"/>
          <w:szCs w:val="21"/>
          <w:lang w:val="fr-CH"/>
        </w:rPr>
        <w:t xml:space="preserve">à </w:t>
      </w:r>
      <w:r w:rsidR="004866EC" w:rsidRPr="00861071">
        <w:rPr>
          <w:rFonts w:ascii="Gudea" w:hAnsi="Gudea"/>
          <w:sz w:val="21"/>
          <w:szCs w:val="21"/>
          <w:lang w:val="fr-CH"/>
        </w:rPr>
        <w:t xml:space="preserve">cette </w:t>
      </w:r>
      <w:r w:rsidR="00573D6D">
        <w:rPr>
          <w:rFonts w:ascii="Gudea" w:hAnsi="Gudea"/>
          <w:sz w:val="21"/>
          <w:szCs w:val="21"/>
          <w:lang w:val="fr-CH"/>
        </w:rPr>
        <w:br/>
      </w:r>
      <w:r w:rsidR="00573D6D">
        <w:rPr>
          <w:rFonts w:ascii="Gudea" w:hAnsi="Gudea"/>
          <w:sz w:val="21"/>
          <w:szCs w:val="21"/>
          <w:lang w:val="fr-CH"/>
        </w:rPr>
        <w:tab/>
      </w:r>
      <w:r w:rsidR="004866EC" w:rsidRPr="00861071">
        <w:rPr>
          <w:rFonts w:ascii="Gudea" w:hAnsi="Gudea"/>
          <w:sz w:val="21"/>
          <w:szCs w:val="21"/>
          <w:lang w:val="fr-CH"/>
        </w:rPr>
        <w:t>analyse</w:t>
      </w:r>
      <w:r w:rsidR="00573D6D">
        <w:rPr>
          <w:rFonts w:ascii="Gudea" w:hAnsi="Gudea"/>
          <w:sz w:val="21"/>
          <w:szCs w:val="21"/>
          <w:lang w:val="fr-CH"/>
        </w:rPr>
        <w:t xml:space="preserve">, </w:t>
      </w:r>
      <w:r w:rsidR="002E1AD9" w:rsidRPr="00861071">
        <w:rPr>
          <w:rFonts w:ascii="Gudea" w:hAnsi="Gudea"/>
          <w:sz w:val="21"/>
          <w:szCs w:val="21"/>
          <w:lang w:val="fr-CH"/>
        </w:rPr>
        <w:t xml:space="preserve">on peut montrer </w:t>
      </w:r>
      <w:r w:rsidR="00AC75F2" w:rsidRPr="00861071">
        <w:rPr>
          <w:rFonts w:ascii="Gudea" w:hAnsi="Gudea"/>
          <w:sz w:val="21"/>
          <w:szCs w:val="21"/>
          <w:lang w:val="fr-CH"/>
        </w:rPr>
        <w:t>le</w:t>
      </w:r>
      <w:r w:rsidR="005F5039" w:rsidRPr="00861071">
        <w:rPr>
          <w:rFonts w:ascii="Gudea" w:hAnsi="Gudea"/>
          <w:sz w:val="21"/>
          <w:szCs w:val="21"/>
          <w:lang w:val="fr-CH"/>
        </w:rPr>
        <w:t xml:space="preserve"> petit graphique animé sur la </w:t>
      </w:r>
      <w:r w:rsidR="004866EC" w:rsidRPr="00861071">
        <w:rPr>
          <w:rFonts w:ascii="Gudea" w:hAnsi="Gudea"/>
          <w:sz w:val="21"/>
          <w:szCs w:val="21"/>
          <w:lang w:val="fr-CH"/>
        </w:rPr>
        <w:t>manière</w:t>
      </w:r>
      <w:r w:rsidR="005F5039" w:rsidRPr="00861071">
        <w:rPr>
          <w:rFonts w:ascii="Gudea" w:hAnsi="Gudea"/>
          <w:sz w:val="21"/>
          <w:szCs w:val="21"/>
          <w:lang w:val="fr-CH"/>
        </w:rPr>
        <w:t xml:space="preserve"> de voler de la cigogne</w:t>
      </w:r>
      <w:r w:rsidR="005160A9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B61C7E" w:rsidRPr="00861071">
        <w:rPr>
          <w:rFonts w:ascii="Gudea" w:hAnsi="Gudea"/>
          <w:sz w:val="21"/>
          <w:szCs w:val="21"/>
          <w:lang w:val="fr-CH"/>
        </w:rPr>
        <w:t>(</w:t>
      </w:r>
      <w:r w:rsidR="00A466FE" w:rsidRPr="00861071">
        <w:rPr>
          <w:rFonts w:ascii="Gudea" w:hAnsi="Gudea"/>
          <w:sz w:val="21"/>
          <w:szCs w:val="21"/>
          <w:lang w:val="fr-CH"/>
        </w:rPr>
        <w:t>Lien sur</w:t>
      </w:r>
      <w:r w:rsidR="00364A0A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8D1F3B" w:rsidRPr="00861071">
        <w:rPr>
          <w:rFonts w:ascii="Gudea" w:hAnsi="Gudea"/>
          <w:sz w:val="21"/>
          <w:szCs w:val="21"/>
          <w:lang w:val="fr-CH"/>
        </w:rPr>
        <w:tab/>
      </w:r>
      <w:hyperlink r:id="rId9" w:history="1">
        <w:r w:rsidR="008D1F3B" w:rsidRPr="00861071">
          <w:rPr>
            <w:rStyle w:val="Lienhypertexte"/>
            <w:rFonts w:ascii="Gudea" w:hAnsi="Gudea"/>
            <w:i/>
            <w:sz w:val="21"/>
            <w:szCs w:val="21"/>
            <w:lang w:val="fr-CH"/>
          </w:rPr>
          <w:t>www.recherchecigogne.ch</w:t>
        </w:r>
      </w:hyperlink>
      <w:r w:rsidR="00364A0A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8D1F3B" w:rsidRPr="00861071">
        <w:rPr>
          <w:rFonts w:ascii="Gudea" w:hAnsi="Gudea"/>
          <w:sz w:val="21"/>
          <w:szCs w:val="21"/>
          <w:lang w:val="fr-CH"/>
        </w:rPr>
        <w:t xml:space="preserve">rubrique </w:t>
      </w:r>
      <w:r w:rsidR="00564B2C">
        <w:rPr>
          <w:rFonts w:ascii="Gudea" w:hAnsi="Gudea"/>
          <w:i/>
          <w:sz w:val="21"/>
          <w:szCs w:val="21"/>
          <w:lang w:val="fr-CH"/>
        </w:rPr>
        <w:t>Didac</w:t>
      </w:r>
      <w:r w:rsidR="00364A0A" w:rsidRPr="00861071">
        <w:rPr>
          <w:rFonts w:ascii="Gudea" w:hAnsi="Gudea"/>
          <w:i/>
          <w:sz w:val="21"/>
          <w:szCs w:val="21"/>
          <w:lang w:val="fr-CH"/>
        </w:rPr>
        <w:t>ti</w:t>
      </w:r>
      <w:r w:rsidR="008D1F3B" w:rsidRPr="00861071">
        <w:rPr>
          <w:rFonts w:ascii="Gudea" w:hAnsi="Gudea"/>
          <w:i/>
          <w:sz w:val="21"/>
          <w:szCs w:val="21"/>
          <w:lang w:val="fr-CH"/>
        </w:rPr>
        <w:t xml:space="preserve">que </w:t>
      </w:r>
      <w:r w:rsidR="00364A0A" w:rsidRPr="00861071">
        <w:rPr>
          <w:rFonts w:ascii="Gudea" w:hAnsi="Gudea"/>
          <w:i/>
          <w:sz w:val="21"/>
          <w:szCs w:val="21"/>
          <w:lang w:val="fr-CH"/>
        </w:rPr>
        <w:t>plus</w:t>
      </w:r>
      <w:r w:rsidR="00B61C7E" w:rsidRPr="00861071">
        <w:rPr>
          <w:rFonts w:ascii="Gudea" w:hAnsi="Gudea"/>
          <w:sz w:val="21"/>
          <w:szCs w:val="21"/>
          <w:lang w:val="fr-CH"/>
        </w:rPr>
        <w:t>)</w:t>
      </w:r>
      <w:r w:rsidR="00CA0BB8" w:rsidRPr="00861071">
        <w:rPr>
          <w:rFonts w:ascii="Gudea" w:hAnsi="Gudea"/>
          <w:sz w:val="21"/>
          <w:szCs w:val="21"/>
          <w:lang w:val="fr-CH"/>
        </w:rPr>
        <w:t>.</w:t>
      </w:r>
      <w:r w:rsidR="0005044D" w:rsidRPr="00861071">
        <w:rPr>
          <w:rFonts w:ascii="Gudea" w:hAnsi="Gudea"/>
          <w:b/>
          <w:i/>
          <w:color w:val="C00000"/>
          <w:sz w:val="16"/>
          <w:szCs w:val="16"/>
          <w:lang w:val="fr-CH"/>
        </w:rPr>
        <w:br/>
      </w:r>
      <w:r w:rsidR="001043B7" w:rsidRPr="00861071">
        <w:rPr>
          <w:rFonts w:ascii="Gudea" w:hAnsi="Gudea"/>
          <w:sz w:val="21"/>
          <w:szCs w:val="21"/>
          <w:lang w:val="fr-CH"/>
        </w:rPr>
        <w:br/>
      </w:r>
      <w:r w:rsidR="001043B7" w:rsidRPr="00861071">
        <w:rPr>
          <w:rFonts w:ascii="Wingdings" w:hAnsi="Wingdings"/>
          <w:lang w:val="fr-CH"/>
        </w:rPr>
        <w:sym w:font="Wingdings 2" w:char="F097"/>
      </w:r>
      <w:r w:rsidR="001043B7" w:rsidRPr="00861071">
        <w:rPr>
          <w:rFonts w:ascii="Gudea" w:hAnsi="Gudea"/>
          <w:sz w:val="21"/>
          <w:szCs w:val="21"/>
          <w:lang w:val="fr-CH"/>
        </w:rPr>
        <w:tab/>
      </w:r>
      <w:r w:rsidR="00A41100" w:rsidRPr="00861071">
        <w:rPr>
          <w:rFonts w:ascii="Gudea" w:hAnsi="Gudea"/>
          <w:sz w:val="21"/>
          <w:szCs w:val="21"/>
          <w:lang w:val="fr-CH"/>
        </w:rPr>
        <w:t>Dans la troisième phase, un</w:t>
      </w:r>
      <w:r w:rsidR="002F581B" w:rsidRPr="00861071">
        <w:rPr>
          <w:rFonts w:ascii="Gudea" w:hAnsi="Gudea"/>
          <w:sz w:val="21"/>
          <w:szCs w:val="21"/>
          <w:lang w:val="fr-CH"/>
        </w:rPr>
        <w:t xml:space="preserve">e petite expérience permet de constater </w:t>
      </w:r>
      <w:r w:rsidR="003C68B7">
        <w:rPr>
          <w:rFonts w:ascii="Gudea" w:hAnsi="Gudea"/>
          <w:sz w:val="21"/>
          <w:szCs w:val="21"/>
          <w:lang w:val="fr-CH"/>
        </w:rPr>
        <w:t>l'effet d</w:t>
      </w:r>
      <w:r w:rsidR="002F581B" w:rsidRPr="00861071">
        <w:rPr>
          <w:rFonts w:ascii="Gudea" w:hAnsi="Gudea"/>
          <w:sz w:val="21"/>
          <w:szCs w:val="21"/>
          <w:lang w:val="fr-CH"/>
        </w:rPr>
        <w:t>es courants ascendants.</w:t>
      </w:r>
      <w:r w:rsidR="009C0B76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3C68B7">
        <w:rPr>
          <w:rFonts w:ascii="Gudea" w:hAnsi="Gudea"/>
          <w:sz w:val="21"/>
          <w:szCs w:val="21"/>
          <w:lang w:val="fr-CH"/>
        </w:rPr>
        <w:tab/>
      </w:r>
      <w:r w:rsidR="00622DFE" w:rsidRPr="00861071">
        <w:rPr>
          <w:rFonts w:ascii="Gudea" w:hAnsi="Gudea"/>
          <w:sz w:val="21"/>
          <w:szCs w:val="21"/>
          <w:lang w:val="fr-CH"/>
        </w:rPr>
        <w:t xml:space="preserve">Dans </w:t>
      </w:r>
      <w:r w:rsidR="00F56FFA">
        <w:rPr>
          <w:rFonts w:ascii="Gudea" w:hAnsi="Gudea"/>
          <w:i/>
          <w:sz w:val="21"/>
          <w:szCs w:val="21"/>
          <w:lang w:val="fr-CH"/>
        </w:rPr>
        <w:t>l'E</w:t>
      </w:r>
      <w:r w:rsidR="009C0B76" w:rsidRPr="00861071">
        <w:rPr>
          <w:rFonts w:ascii="Gudea" w:hAnsi="Gudea"/>
          <w:i/>
          <w:sz w:val="21"/>
          <w:szCs w:val="21"/>
          <w:lang w:val="fr-CH"/>
        </w:rPr>
        <w:t>xpérience</w:t>
      </w:r>
      <w:r w:rsidR="009C0B76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2E5164">
        <w:rPr>
          <w:rFonts w:ascii="Gudea" w:hAnsi="Gudea"/>
          <w:sz w:val="21"/>
          <w:szCs w:val="21"/>
          <w:lang w:val="fr-CH"/>
        </w:rPr>
        <w:t xml:space="preserve">du </w:t>
      </w:r>
      <w:r w:rsidR="001043B7" w:rsidRPr="00861071">
        <w:rPr>
          <w:rFonts w:ascii="Gudea" w:hAnsi="Gudea"/>
          <w:i/>
          <w:sz w:val="21"/>
          <w:szCs w:val="21"/>
          <w:lang w:val="fr-CH"/>
        </w:rPr>
        <w:t>‹</w:t>
      </w:r>
      <w:r w:rsidR="007A04B9" w:rsidRPr="00861071">
        <w:rPr>
          <w:rFonts w:ascii="Gudea" w:hAnsi="Gudea"/>
          <w:i/>
          <w:sz w:val="21"/>
          <w:szCs w:val="21"/>
          <w:lang w:val="fr-CH"/>
        </w:rPr>
        <w:t>détective</w:t>
      </w:r>
      <w:r w:rsidR="00293DB9" w:rsidRPr="00861071">
        <w:rPr>
          <w:rFonts w:ascii="Gudea" w:hAnsi="Gudea"/>
          <w:i/>
          <w:sz w:val="21"/>
          <w:szCs w:val="21"/>
          <w:lang w:val="fr-CH"/>
        </w:rPr>
        <w:t xml:space="preserve"> d'air chaud</w:t>
      </w:r>
      <w:r w:rsidR="001043B7" w:rsidRPr="00861071">
        <w:rPr>
          <w:rFonts w:ascii="Gudea" w:hAnsi="Gudea"/>
          <w:i/>
          <w:sz w:val="21"/>
          <w:szCs w:val="21"/>
          <w:lang w:val="fr-CH"/>
        </w:rPr>
        <w:t>›</w:t>
      </w:r>
      <w:r w:rsidR="00D96B87" w:rsidRPr="00861071">
        <w:rPr>
          <w:rFonts w:ascii="Gudea" w:hAnsi="Gudea"/>
          <w:sz w:val="21"/>
          <w:szCs w:val="21"/>
          <w:lang w:val="fr-CH"/>
        </w:rPr>
        <w:t xml:space="preserve"> </w:t>
      </w:r>
      <w:r w:rsidR="00622DFE" w:rsidRPr="00861071">
        <w:rPr>
          <w:rFonts w:ascii="Gudea" w:hAnsi="Gudea"/>
          <w:sz w:val="21"/>
          <w:szCs w:val="21"/>
          <w:lang w:val="fr-CH"/>
        </w:rPr>
        <w:t xml:space="preserve">les élèves </w:t>
      </w:r>
      <w:r w:rsidR="00293DB9" w:rsidRPr="00861071">
        <w:rPr>
          <w:rFonts w:ascii="Gudea" w:hAnsi="Gudea"/>
          <w:sz w:val="21"/>
          <w:szCs w:val="21"/>
          <w:lang w:val="fr-CH"/>
        </w:rPr>
        <w:t xml:space="preserve">essaient de détecter les sources de chaleur au </w:t>
      </w:r>
      <w:r w:rsidR="003C68B7">
        <w:rPr>
          <w:rFonts w:ascii="Gudea" w:hAnsi="Gudea"/>
          <w:sz w:val="21"/>
          <w:szCs w:val="21"/>
          <w:lang w:val="fr-CH"/>
        </w:rPr>
        <w:tab/>
      </w:r>
      <w:r w:rsidR="00293DB9" w:rsidRPr="00861071">
        <w:rPr>
          <w:rFonts w:ascii="Gudea" w:hAnsi="Gudea"/>
          <w:sz w:val="21"/>
          <w:szCs w:val="21"/>
          <w:lang w:val="fr-CH"/>
        </w:rPr>
        <w:t>moyen d'une spirale de papier qu'ils ont fabriquée</w:t>
      </w:r>
      <w:r w:rsidR="003923B7">
        <w:rPr>
          <w:rFonts w:ascii="Gudea" w:hAnsi="Gudea"/>
          <w:color w:val="000000" w:themeColor="text1"/>
          <w:sz w:val="21"/>
          <w:szCs w:val="21"/>
          <w:lang w:val="fr-CH"/>
        </w:rPr>
        <w:t>.</w:t>
      </w:r>
      <w:r w:rsidR="00535862" w:rsidRPr="00861071">
        <w:rPr>
          <w:rFonts w:ascii="Gudea" w:hAnsi="Gudea"/>
          <w:color w:val="000000" w:themeColor="text1"/>
          <w:sz w:val="21"/>
          <w:szCs w:val="21"/>
          <w:lang w:val="fr-CH"/>
        </w:rPr>
        <w:br/>
      </w:r>
      <w:r w:rsidR="00535862" w:rsidRPr="00861071">
        <w:rPr>
          <w:rFonts w:ascii="Gudea" w:hAnsi="Gudea"/>
          <w:color w:val="000000" w:themeColor="text1"/>
          <w:sz w:val="21"/>
          <w:szCs w:val="21"/>
          <w:lang w:val="fr-CH"/>
        </w:rPr>
        <w:tab/>
      </w:r>
      <w:r w:rsidR="00370969">
        <w:rPr>
          <w:rFonts w:ascii="Gudea" w:hAnsi="Gudea"/>
          <w:color w:val="000000" w:themeColor="text1"/>
          <w:sz w:val="21"/>
          <w:szCs w:val="21"/>
          <w:lang w:val="fr-CH"/>
        </w:rPr>
        <w:t xml:space="preserve">Pour </w:t>
      </w:r>
      <w:r w:rsidR="00A81485">
        <w:rPr>
          <w:rFonts w:ascii="Gudea" w:hAnsi="Gudea"/>
          <w:color w:val="000000" w:themeColor="text1"/>
          <w:sz w:val="21"/>
          <w:szCs w:val="21"/>
          <w:lang w:val="fr-CH"/>
        </w:rPr>
        <w:t>ce</w:t>
      </w:r>
      <w:r w:rsidR="00370969">
        <w:rPr>
          <w:rFonts w:ascii="Gudea" w:hAnsi="Gudea"/>
          <w:color w:val="000000" w:themeColor="text1"/>
          <w:sz w:val="21"/>
          <w:szCs w:val="21"/>
          <w:lang w:val="fr-CH"/>
        </w:rPr>
        <w:t xml:space="preserve"> faire</w:t>
      </w:r>
      <w:r w:rsidR="00303640" w:rsidRPr="00861071">
        <w:rPr>
          <w:rFonts w:ascii="Gudea" w:hAnsi="Gudea"/>
          <w:color w:val="000000" w:themeColor="text1"/>
          <w:sz w:val="21"/>
          <w:szCs w:val="21"/>
          <w:lang w:val="fr-CH"/>
        </w:rPr>
        <w:t xml:space="preserve">, il faut </w:t>
      </w:r>
      <w:r w:rsidR="00A72502">
        <w:rPr>
          <w:rFonts w:ascii="Gudea" w:hAnsi="Gudea"/>
          <w:color w:val="000000" w:themeColor="text1"/>
          <w:sz w:val="21"/>
          <w:szCs w:val="21"/>
          <w:lang w:val="fr-CH"/>
        </w:rPr>
        <w:t xml:space="preserve">juste </w:t>
      </w:r>
      <w:r w:rsidR="00303640" w:rsidRPr="00861071">
        <w:rPr>
          <w:rFonts w:ascii="Gudea" w:hAnsi="Gudea"/>
          <w:color w:val="000000" w:themeColor="text1"/>
          <w:sz w:val="21"/>
          <w:szCs w:val="21"/>
          <w:lang w:val="fr-CH"/>
        </w:rPr>
        <w:t>du papier et du fil.</w:t>
      </w:r>
      <w:r w:rsidR="001043B7" w:rsidRPr="00861071">
        <w:rPr>
          <w:rFonts w:ascii="Gudea" w:hAnsi="Gudea"/>
          <w:color w:val="000000" w:themeColor="text1"/>
          <w:sz w:val="21"/>
          <w:szCs w:val="21"/>
          <w:lang w:val="fr-CH"/>
        </w:rPr>
        <w:br/>
      </w:r>
      <w:r w:rsidR="001043B7" w:rsidRPr="00861071">
        <w:rPr>
          <w:rFonts w:ascii="Gudea" w:hAnsi="Gudea"/>
          <w:color w:val="000000" w:themeColor="text1"/>
          <w:sz w:val="21"/>
          <w:szCs w:val="21"/>
          <w:lang w:val="fr-CH"/>
        </w:rPr>
        <w:tab/>
      </w:r>
      <w:r w:rsidR="00204244" w:rsidRPr="00861071">
        <w:rPr>
          <w:rFonts w:ascii="Gudea" w:hAnsi="Gudea"/>
          <w:color w:val="000000" w:themeColor="text1"/>
          <w:sz w:val="21"/>
          <w:szCs w:val="21"/>
          <w:lang w:val="fr-CH"/>
        </w:rPr>
        <w:t xml:space="preserve">Si aucune source de chaleur n'est à disposition, une bougie à réchaud peut être allumée et utilisée </w:t>
      </w:r>
      <w:r w:rsidR="00F91EB3" w:rsidRPr="00861071">
        <w:rPr>
          <w:rFonts w:ascii="Gudea" w:hAnsi="Gudea"/>
          <w:color w:val="000000" w:themeColor="text1"/>
          <w:sz w:val="21"/>
          <w:szCs w:val="21"/>
          <w:lang w:val="fr-CH"/>
        </w:rPr>
        <w:tab/>
      </w:r>
      <w:r w:rsidR="00204244" w:rsidRPr="00861071">
        <w:rPr>
          <w:rFonts w:ascii="Gudea" w:hAnsi="Gudea"/>
          <w:color w:val="000000" w:themeColor="text1"/>
          <w:sz w:val="21"/>
          <w:szCs w:val="21"/>
          <w:lang w:val="fr-CH"/>
        </w:rPr>
        <w:t xml:space="preserve">pour le même effet. L'expérience démontre que l'air chaud </w:t>
      </w:r>
      <w:r w:rsidR="0010625E" w:rsidRPr="00861071">
        <w:rPr>
          <w:rFonts w:ascii="Gudea" w:hAnsi="Gudea"/>
          <w:color w:val="000000" w:themeColor="text1"/>
          <w:sz w:val="21"/>
          <w:szCs w:val="21"/>
          <w:lang w:val="fr-CH"/>
        </w:rPr>
        <w:t>monte car il est plus léger que l'air froid.</w:t>
      </w:r>
    </w:p>
    <w:p w:rsidR="003361D1" w:rsidRPr="00861071" w:rsidRDefault="003361D1" w:rsidP="005016FE">
      <w:pPr>
        <w:shd w:val="clear" w:color="auto" w:fill="B6DDE8" w:themeFill="accent5" w:themeFillTint="66"/>
        <w:tabs>
          <w:tab w:val="left" w:pos="567"/>
        </w:tabs>
        <w:spacing w:line="280" w:lineRule="atLeast"/>
        <w:rPr>
          <w:rFonts w:ascii="Gudea" w:hAnsi="Gudea"/>
          <w:sz w:val="16"/>
          <w:szCs w:val="16"/>
          <w:lang w:val="fr-CH"/>
        </w:rPr>
      </w:pPr>
    </w:p>
    <w:p w:rsidR="00625D6F" w:rsidRPr="00861071" w:rsidRDefault="00625D6F">
      <w:pPr>
        <w:spacing w:after="200" w:line="276" w:lineRule="auto"/>
        <w:rPr>
          <w:rFonts w:ascii="Gudea" w:hAnsi="Gudea"/>
          <w:sz w:val="21"/>
          <w:szCs w:val="21"/>
          <w:lang w:val="fr-CH"/>
        </w:rPr>
      </w:pPr>
      <w:r w:rsidRPr="00861071">
        <w:rPr>
          <w:rFonts w:ascii="Gudea" w:hAnsi="Gudea"/>
          <w:sz w:val="21"/>
          <w:szCs w:val="21"/>
          <w:lang w:val="fr-CH"/>
        </w:rPr>
        <w:br w:type="page"/>
      </w:r>
    </w:p>
    <w:p w:rsidR="00F11AAC" w:rsidRPr="00861071" w:rsidRDefault="006A12BD" w:rsidP="00520F4A">
      <w:pPr>
        <w:pStyle w:val="Titre"/>
        <w:spacing w:before="0"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  <w:r w:rsidRPr="00861071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lastRenderedPageBreak/>
        <w:t xml:space="preserve">Cigognes </w:t>
      </w:r>
      <w:r w:rsidR="006976DF" w:rsidRPr="00861071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>en vol</w:t>
      </w:r>
    </w:p>
    <w:p w:rsidR="003E1BEE" w:rsidRPr="00861071" w:rsidRDefault="006976DF" w:rsidP="006976DF">
      <w:pPr>
        <w:pStyle w:val="Titre"/>
        <w:tabs>
          <w:tab w:val="left" w:pos="2258"/>
        </w:tabs>
        <w:spacing w:line="400" w:lineRule="exact"/>
        <w:rPr>
          <w:rFonts w:ascii="DCH-Basisschrift" w:hAnsi="DCH-Basisschrift"/>
          <w:sz w:val="24"/>
          <w:szCs w:val="24"/>
          <w:lang w:val="fr-CH"/>
        </w:rPr>
      </w:pPr>
      <w:r w:rsidRPr="00861071">
        <w:rPr>
          <w:rFonts w:ascii="DCH-Basisschrift" w:hAnsi="DCH-Basisschrift"/>
          <w:sz w:val="24"/>
          <w:szCs w:val="24"/>
          <w:lang w:val="fr-CH"/>
        </w:rPr>
        <w:tab/>
      </w:r>
    </w:p>
    <w:p w:rsidR="006F2034" w:rsidRPr="00861071" w:rsidRDefault="003E0468" w:rsidP="00683CDF">
      <w:pPr>
        <w:pStyle w:val="Titre"/>
        <w:spacing w:line="520" w:lineRule="exact"/>
        <w:rPr>
          <w:rFonts w:ascii="DCH-Basisschrift" w:hAnsi="DCH-Basisschrift"/>
          <w:b w:val="0"/>
          <w:sz w:val="22"/>
          <w:szCs w:val="22"/>
          <w:lang w:val="fr-CH"/>
        </w:rPr>
      </w:pPr>
      <w:r w:rsidRPr="00861071">
        <w:rPr>
          <w:rFonts w:ascii="DCH-Basisschrift" w:hAnsi="DCH-Basisschrift"/>
          <w:b w:val="0"/>
          <w:sz w:val="22"/>
          <w:szCs w:val="22"/>
          <w:lang w:val="fr-CH"/>
        </w:rPr>
        <w:t>Observe une cigogne en train de voler.</w:t>
      </w:r>
      <w:r w:rsidR="00EF3BDC" w:rsidRPr="00861071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9C44FA" w:rsidRPr="00861071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A30FDB" w:rsidRPr="00861071">
        <w:rPr>
          <w:rFonts w:ascii="DCH-Basisschrift" w:hAnsi="DCH-Basisschrift"/>
          <w:b w:val="0"/>
          <w:sz w:val="22"/>
          <w:szCs w:val="22"/>
          <w:lang w:val="fr-CH"/>
        </w:rPr>
        <w:br/>
      </w:r>
      <w:r w:rsidR="006976DF" w:rsidRPr="00861071">
        <w:rPr>
          <w:rFonts w:ascii="DCH-Basisschrift" w:hAnsi="DCH-Basisschrift"/>
          <w:b w:val="0"/>
          <w:sz w:val="22"/>
          <w:szCs w:val="22"/>
          <w:lang w:val="fr-CH"/>
        </w:rPr>
        <w:t>Qu'est-ce qui t'étonne ? Note tes observations :</w:t>
      </w:r>
    </w:p>
    <w:p w:rsidR="00B23473" w:rsidRPr="00861071" w:rsidRDefault="00B23473" w:rsidP="00B23473">
      <w:pPr>
        <w:rPr>
          <w:lang w:val="fr-CH"/>
        </w:rPr>
      </w:pPr>
    </w:p>
    <w:p w:rsidR="00B23473" w:rsidRPr="00861071" w:rsidRDefault="00B23473" w:rsidP="00B23473">
      <w:pPr>
        <w:rPr>
          <w:lang w:val="fr-CH"/>
        </w:rPr>
      </w:pPr>
    </w:p>
    <w:p w:rsidR="00B23473" w:rsidRPr="00861071" w:rsidRDefault="00EE788A" w:rsidP="00B23473">
      <w:pPr>
        <w:rPr>
          <w:lang w:val="fr-CH"/>
        </w:rPr>
      </w:pPr>
      <w:r>
        <w:rPr>
          <w:lang w:val="fr-CH"/>
        </w:rPr>
        <w:pict>
          <v:group id="Gruppieren 41" o:spid="_x0000_s1057" style="position:absolute;margin-left:0;margin-top:11.3pt;width:397.6pt;height:120.4pt;z-index:251657728" coordsize="50495,1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2" o:spid="_x0000_s102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v3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gk3798MAAADbAAAADwAA&#10;AAAAAAAAAAAAAAAHAgAAZHJzL2Rvd25yZXYueG1sUEsFBgAAAAADAAMAtwAAAPcCAAAAAA==&#10;" strokeweight="1pt"/>
            <v:shape id="AutoShape 33" o:spid="_x0000_s1028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5swgAAANsAAAAPAAAAZHJzL2Rvd25yZXYueG1sRI9Bi8Iw&#10;FITvC/6H8AQvi6Yq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tAV5swgAAANsAAAAPAAAA&#10;AAAAAAAAAAAAAAcCAABkcnMvZG93bnJldi54bWxQSwUGAAAAAAMAAwC3AAAA9gIAAAAA&#10;" strokeweight="1pt"/>
            <v:shape id="AutoShape 34" o:spid="_x0000_s1029" type="#_x0000_t32" style="position:absolute;top:10089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YY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GLoxhjEAAAA2wAAAA8A&#10;AAAAAAAAAAAAAAAABwIAAGRycy9kb3ducmV2LnhtbFBLBQYAAAAAAwADALcAAAD4AgAAAAA=&#10;" strokeweight="1pt"/>
            <v:shape id="AutoShape 35" o:spid="_x0000_s1030" type="#_x0000_t32" style="position:absolute;top:152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</v:group>
        </w:pict>
      </w:r>
    </w:p>
    <w:p w:rsidR="00B23473" w:rsidRPr="00861071" w:rsidRDefault="00B23473" w:rsidP="00B23473">
      <w:pPr>
        <w:rPr>
          <w:lang w:val="fr-CH"/>
        </w:rPr>
      </w:pPr>
    </w:p>
    <w:p w:rsidR="00B23473" w:rsidRPr="00861071" w:rsidRDefault="00B23473" w:rsidP="00B23473">
      <w:pPr>
        <w:rPr>
          <w:lang w:val="fr-CH"/>
        </w:rPr>
      </w:pPr>
    </w:p>
    <w:p w:rsidR="00683CDF" w:rsidRPr="00861071" w:rsidRDefault="00683CDF" w:rsidP="00683CDF">
      <w:pPr>
        <w:spacing w:line="400" w:lineRule="exact"/>
        <w:rPr>
          <w:lang w:val="fr-CH"/>
        </w:rPr>
      </w:pPr>
    </w:p>
    <w:p w:rsidR="00683CDF" w:rsidRPr="00861071" w:rsidRDefault="00683CDF" w:rsidP="00683CDF">
      <w:pPr>
        <w:spacing w:line="360" w:lineRule="exact"/>
        <w:rPr>
          <w:rFonts w:ascii="DCH-Basisschrift" w:hAnsi="DCH-Basisschrift"/>
          <w:sz w:val="24"/>
          <w:szCs w:val="24"/>
          <w:lang w:val="fr-CH"/>
        </w:rPr>
      </w:pPr>
    </w:p>
    <w:p w:rsidR="00B23473" w:rsidRPr="00861071" w:rsidRDefault="00B23473" w:rsidP="00683CDF">
      <w:pPr>
        <w:spacing w:line="360" w:lineRule="exact"/>
        <w:rPr>
          <w:rFonts w:ascii="DCH-Basisschrift" w:hAnsi="DCH-Basisschrift"/>
          <w:sz w:val="24"/>
          <w:szCs w:val="24"/>
          <w:lang w:val="fr-CH"/>
        </w:rPr>
      </w:pPr>
    </w:p>
    <w:p w:rsidR="00B23473" w:rsidRPr="00861071" w:rsidRDefault="00B23473" w:rsidP="00683CDF">
      <w:pPr>
        <w:spacing w:line="360" w:lineRule="exact"/>
        <w:rPr>
          <w:rFonts w:ascii="DCH-Basisschrift" w:hAnsi="DCH-Basisschrift"/>
          <w:sz w:val="24"/>
          <w:szCs w:val="24"/>
          <w:lang w:val="fr-CH"/>
        </w:rPr>
      </w:pPr>
    </w:p>
    <w:p w:rsidR="00B23473" w:rsidRPr="00861071" w:rsidRDefault="00B23473" w:rsidP="00683CDF">
      <w:pPr>
        <w:spacing w:line="360" w:lineRule="exact"/>
        <w:rPr>
          <w:rFonts w:ascii="DCH-Basisschrift" w:hAnsi="DCH-Basisschrift"/>
          <w:sz w:val="24"/>
          <w:szCs w:val="24"/>
          <w:lang w:val="fr-CH"/>
        </w:rPr>
      </w:pPr>
    </w:p>
    <w:p w:rsidR="00B23473" w:rsidRPr="00861071" w:rsidRDefault="00B23473" w:rsidP="00683CDF">
      <w:pPr>
        <w:spacing w:line="360" w:lineRule="exact"/>
        <w:rPr>
          <w:rFonts w:ascii="DCH-Basisschrift" w:hAnsi="DCH-Basisschrift"/>
          <w:sz w:val="24"/>
          <w:szCs w:val="24"/>
          <w:lang w:val="fr-CH"/>
        </w:rPr>
      </w:pPr>
    </w:p>
    <w:p w:rsidR="00B23473" w:rsidRPr="00861071" w:rsidRDefault="00B23473" w:rsidP="00683CDF">
      <w:pPr>
        <w:spacing w:line="360" w:lineRule="exact"/>
        <w:rPr>
          <w:rFonts w:ascii="DCH-Basisschrift" w:hAnsi="DCH-Basisschrift"/>
          <w:sz w:val="24"/>
          <w:szCs w:val="24"/>
          <w:lang w:val="fr-CH"/>
        </w:rPr>
      </w:pPr>
    </w:p>
    <w:p w:rsidR="0042381F" w:rsidRPr="00861071" w:rsidRDefault="0042381F" w:rsidP="00683CDF">
      <w:pPr>
        <w:spacing w:line="520" w:lineRule="exact"/>
        <w:rPr>
          <w:rFonts w:ascii="DCH-Basisschrift" w:hAnsi="DCH-Basisschrift"/>
          <w:lang w:val="fr-CH"/>
        </w:rPr>
      </w:pPr>
      <w:r w:rsidRPr="00861071">
        <w:rPr>
          <w:rFonts w:ascii="DCH-Basisschrift" w:hAnsi="DCH-Basisschrift"/>
          <w:lang w:val="fr-CH"/>
        </w:rPr>
        <w:t xml:space="preserve">Comment la cigogne utilise-t-elle ses ailes ? Que fait-elle de </w:t>
      </w:r>
      <w:r w:rsidRPr="00861071">
        <w:rPr>
          <w:rFonts w:ascii="DCH-Basisschrift" w:hAnsi="DCH-Basisschrift"/>
          <w:lang w:val="fr-CH"/>
        </w:rPr>
        <w:br/>
        <w:t>ses jambes ? Vole-t-elle tout droit ? Note tes observations :</w:t>
      </w:r>
    </w:p>
    <w:p w:rsidR="00683CDF" w:rsidRPr="00861071" w:rsidRDefault="00683CDF" w:rsidP="00683CDF">
      <w:pPr>
        <w:spacing w:line="400" w:lineRule="exact"/>
        <w:rPr>
          <w:rFonts w:ascii="DCH-Basisschrift" w:hAnsi="DCH-Basisschrift"/>
          <w:lang w:val="fr-CH"/>
        </w:rPr>
      </w:pPr>
    </w:p>
    <w:p w:rsidR="009C44FA" w:rsidRPr="00861071" w:rsidRDefault="00EE788A" w:rsidP="00DF2AA8">
      <w:pPr>
        <w:spacing w:line="480" w:lineRule="auto"/>
        <w:rPr>
          <w:rFonts w:ascii="Gudea" w:hAnsi="Gudea"/>
          <w:sz w:val="32"/>
          <w:szCs w:val="32"/>
          <w:lang w:val="fr-CH"/>
        </w:rPr>
      </w:pPr>
      <w:r w:rsidRPr="00EE788A">
        <w:rPr>
          <w:lang w:val="fr-CH"/>
        </w:rPr>
        <w:pict>
          <v:group id="Gruppieren 48" o:spid="_x0000_s1052" style="position:absolute;margin-left:0;margin-top:15.75pt;width:397.6pt;height:201.1pt;z-index:251699200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">
            <v:shape id="AutoShape 32" o:spid="_x0000_s1056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K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2kuIisMAAADbAAAADwAA&#10;AAAAAAAAAAAAAAAHAgAAZHJzL2Rvd25yZXYueG1sUEsFBgAAAAADAAMAtwAAAPcCAAAAAA==&#10;" strokeweight="1pt"/>
            <v:shape id="AutoShape 33" o:spid="_x0000_s1055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0R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LUHLRHEAAAA2wAAAA8A&#10;AAAAAAAAAAAAAAAABwIAAGRycy9kb3ducmV2LnhtbFBLBQYAAAAAAwADALcAAAD4AgAAAAA=&#10;" strokeweight="1pt"/>
            <v:shape id="AutoShape 34" o:spid="_x0000_s1054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VlwgAAANsAAAAPAAAAZHJzL2Rvd25yZXYueG1sRI9Bi8Iw&#10;FITvC/6H8AQvi6aK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A67rVlwgAAANsAAAAPAAAA&#10;AAAAAAAAAAAAAAcCAABkcnMvZG93bnJldi54bWxQSwUGAAAAAAMAAwC3AAAA9gIAAAAA&#10;" strokeweight="1pt"/>
            <v:shape id="AutoShape 35" o:spid="_x0000_s1053" type="#_x0000_t32" style="position:absolute;top:1513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<v:shape id="AutoShape 36" o:spid="_x0000_s1031" type="#_x0000_t32" style="position:absolute;top:2033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  <v:shape id="AutoShape 37" o:spid="_x0000_s1032" type="#_x0000_t32" style="position:absolute;top:2554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S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yjwrEsMAAADbAAAADwAA&#10;AAAAAAAAAAAAAAAHAgAAZHJzL2Rvd25yZXYueG1sUEsFBgAAAAADAAMAtwAAAPcCAAAAAA==&#10;" strokeweight="1pt"/>
          </v:group>
        </w:pict>
      </w:r>
      <w:r w:rsidR="009C44FA" w:rsidRPr="00861071">
        <w:rPr>
          <w:rFonts w:ascii="Gudea" w:hAnsi="Gudea"/>
          <w:sz w:val="32"/>
          <w:szCs w:val="32"/>
          <w:lang w:val="fr-CH"/>
        </w:rPr>
        <w:br w:type="page"/>
      </w:r>
    </w:p>
    <w:p w:rsidR="00F11AAC" w:rsidRPr="00861071" w:rsidRDefault="002D339A" w:rsidP="00520F4A">
      <w:pPr>
        <w:pStyle w:val="Titre"/>
        <w:spacing w:before="0"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  <w:r w:rsidRPr="00861071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lastRenderedPageBreak/>
        <w:t>Techniques de vol des cigognes</w:t>
      </w:r>
    </w:p>
    <w:p w:rsidR="00683CDF" w:rsidRPr="00861071" w:rsidRDefault="00683CDF" w:rsidP="00683CDF">
      <w:pPr>
        <w:pStyle w:val="Titre"/>
        <w:spacing w:line="400" w:lineRule="exact"/>
        <w:rPr>
          <w:rFonts w:ascii="DCH-Basisschrift" w:hAnsi="DCH-Basisschrift"/>
          <w:sz w:val="22"/>
          <w:szCs w:val="22"/>
          <w:lang w:val="fr-CH"/>
        </w:rPr>
      </w:pPr>
    </w:p>
    <w:p w:rsidR="00A805BB" w:rsidRPr="00861071" w:rsidRDefault="00562DB2" w:rsidP="005527CB">
      <w:pPr>
        <w:pStyle w:val="Titre"/>
        <w:spacing w:line="520" w:lineRule="exact"/>
        <w:rPr>
          <w:lang w:val="fr-CH"/>
        </w:rPr>
      </w:pPr>
      <w:r w:rsidRPr="00861071">
        <w:rPr>
          <w:rFonts w:ascii="DCH-Basisschrift" w:hAnsi="DCH-Basisschrift"/>
          <w:b w:val="0"/>
          <w:sz w:val="22"/>
          <w:szCs w:val="22"/>
          <w:lang w:val="fr-CH"/>
        </w:rPr>
        <w:t>Regarde bien cette image et décris-là.</w:t>
      </w:r>
      <w:r w:rsidRPr="00861071">
        <w:rPr>
          <w:rFonts w:ascii="DCH-Basisschrift" w:hAnsi="DCH-Basisschrift"/>
          <w:b w:val="0"/>
          <w:sz w:val="22"/>
          <w:szCs w:val="22"/>
          <w:lang w:val="fr-CH"/>
        </w:rPr>
        <w:br/>
        <w:t>Selon toi, que peuvent signifier les flèches et les cercles ?</w:t>
      </w:r>
      <w:r w:rsidR="00625D6F" w:rsidRPr="00861071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A30FDB" w:rsidRPr="00861071">
        <w:rPr>
          <w:rFonts w:ascii="DCH-Basisschrift" w:hAnsi="DCH-Basisschrift"/>
          <w:b w:val="0"/>
          <w:sz w:val="22"/>
          <w:szCs w:val="22"/>
          <w:lang w:val="fr-CH"/>
        </w:rPr>
        <w:br/>
      </w:r>
      <w:r w:rsidR="005527CB" w:rsidRPr="00861071">
        <w:rPr>
          <w:rFonts w:ascii="DCH-Basisschrift" w:hAnsi="DCH-Basisschrift"/>
          <w:b w:val="0"/>
          <w:sz w:val="22"/>
          <w:szCs w:val="22"/>
          <w:lang w:val="fr-CH"/>
        </w:rPr>
        <w:t>Qu'est-ce ce qui influence le vol de la cigogne ?</w:t>
      </w:r>
      <w:r w:rsidR="00A30FDB" w:rsidRPr="00861071">
        <w:rPr>
          <w:rFonts w:ascii="DCH-Basisschrift" w:hAnsi="DCH-Basisschrift"/>
          <w:b w:val="0"/>
          <w:sz w:val="22"/>
          <w:szCs w:val="22"/>
          <w:lang w:val="fr-CH"/>
        </w:rPr>
        <w:br/>
      </w:r>
    </w:p>
    <w:p w:rsidR="004A3EA5" w:rsidRPr="00861071" w:rsidRDefault="00EE788A" w:rsidP="004A3EA5">
      <w:pPr>
        <w:rPr>
          <w:lang w:val="fr-CH"/>
        </w:rPr>
      </w:pPr>
      <w:r w:rsidRPr="00EE788A">
        <w:rPr>
          <w:rFonts w:ascii="Times New Roman" w:hAnsi="Times New Roman" w:cs="Times New Roman"/>
          <w:b/>
          <w:lang w:val="fr-CH" w:eastAsia="de-CH"/>
        </w:rPr>
        <w:pict>
          <v:shape id="Textfeld 3" o:spid="_x0000_s1051" type="#_x0000_t202" style="position:absolute;margin-left:296.45pt;margin-top:172.95pt;width:230.15pt;height:16.9pt;z-index:25166336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" filled="f" stroked="f">
            <v:textbox style="mso-next-textbox:#Textfeld 3;mso-fit-shape-to-text:t">
              <w:txbxContent>
                <w:p w:rsidR="00204244" w:rsidRPr="004A3EA5" w:rsidRDefault="00204244" w:rsidP="007D0156">
                  <w:pPr>
                    <w:jc w:val="right"/>
                    <w:rPr>
                      <w:sz w:val="12"/>
                      <w:szCs w:val="12"/>
                    </w:rPr>
                  </w:pPr>
                  <w:r w:rsidRPr="004A3EA5">
                    <w:rPr>
                      <w:sz w:val="12"/>
                      <w:szCs w:val="12"/>
                    </w:rPr>
                    <w:t>Illustration</w:t>
                  </w:r>
                  <w:r w:rsidR="006F21E0">
                    <w:rPr>
                      <w:sz w:val="12"/>
                      <w:szCs w:val="12"/>
                    </w:rPr>
                    <w:t xml:space="preserve"> </w:t>
                  </w:r>
                  <w:r w:rsidRPr="004A3EA5">
                    <w:rPr>
                      <w:sz w:val="12"/>
                      <w:szCs w:val="12"/>
                    </w:rPr>
                    <w:t>: Christian Jaberg</w:t>
                  </w:r>
                </w:p>
              </w:txbxContent>
            </v:textbox>
          </v:shape>
        </w:pict>
      </w:r>
      <w:r w:rsidR="00A805BB" w:rsidRPr="00861071">
        <w:rPr>
          <w:rFonts w:ascii="DCH-Basisschrift" w:hAnsi="DCH-Basisschrift"/>
          <w:b/>
          <w:noProof/>
          <w:lang w:val="fr-CH" w:eastAsia="fr-CH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6120130" cy="2182495"/>
            <wp:effectExtent l="19050" t="0" r="0" b="0"/>
            <wp:wrapTopAndBottom/>
            <wp:docPr id="10" name="Grafik 10" descr="C:\Users\chrigu13\AppData\Local\Microsoft\Windows\INetCache\Content.Word\01_graph_auftrie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gu13\AppData\Local\Microsoft\Windows\INetCache\Content.Word\01_graph_auftrieb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2BF" w:rsidRPr="00861071" w:rsidRDefault="00EE788A" w:rsidP="00B23473">
      <w:pPr>
        <w:spacing w:line="480" w:lineRule="auto"/>
        <w:rPr>
          <w:rFonts w:ascii="Gudea" w:hAnsi="Gudea"/>
          <w:sz w:val="32"/>
          <w:szCs w:val="32"/>
          <w:lang w:val="fr-CH"/>
        </w:rPr>
      </w:pPr>
      <w:r>
        <w:rPr>
          <w:rFonts w:ascii="Gudea" w:hAnsi="Gudea"/>
          <w:sz w:val="32"/>
          <w:szCs w:val="32"/>
          <w:lang w:val="fr-CH"/>
        </w:rPr>
        <w:pict>
          <v:group id="Group 40" o:spid="_x0000_s1045" style="position:absolute;margin-left:0;margin-top:56.25pt;width:398.25pt;height:161.05pt;z-index:251659776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">
            <v:shape id="AutoShape 15" o:spid="_x0000_s1050" type="#_x0000_t32" style="position:absolute;left:1131;top:5927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" strokeweight="1pt"/>
            <v:shape id="AutoShape 16" o:spid="_x0000_s1049" type="#_x0000_t32" style="position:absolute;left:1144;top:6732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" strokeweight="1pt"/>
            <v:shape id="AutoShape 17" o:spid="_x0000_s1048" type="#_x0000_t32" style="position:absolute;left:1131;top:7537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" strokeweight="1pt"/>
            <v:shape id="AutoShape 18" o:spid="_x0000_s1047" type="#_x0000_t32" style="position:absolute;left:1144;top:8342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" strokeweight="1pt"/>
            <v:shape id="AutoShape 21" o:spid="_x0000_s1046" type="#_x0000_t32" style="position:absolute;left:1144;top:9148;width:795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" strokeweight="1pt"/>
          </v:group>
        </w:pict>
      </w:r>
      <w:r w:rsidR="00B91215" w:rsidRPr="00861071">
        <w:rPr>
          <w:rFonts w:ascii="DCH-Basisschrift" w:hAnsi="DCH-Basisschrift"/>
          <w:lang w:val="fr-CH"/>
        </w:rPr>
        <w:t>Écris</w:t>
      </w:r>
      <w:r w:rsidR="006F21E0" w:rsidRPr="00861071">
        <w:rPr>
          <w:rFonts w:ascii="DCH-Basisschrift" w:hAnsi="DCH-Basisschrift"/>
          <w:lang w:val="fr-CH"/>
        </w:rPr>
        <w:t xml:space="preserve"> </w:t>
      </w:r>
      <w:r w:rsidR="00A30FDB" w:rsidRPr="00861071">
        <w:rPr>
          <w:rFonts w:ascii="DCH-Basisschrift" w:hAnsi="DCH-Basisschrift"/>
          <w:color w:val="215868" w:themeColor="accent5" w:themeShade="80"/>
          <w:lang w:val="fr-CH"/>
        </w:rPr>
        <w:t>:</w:t>
      </w:r>
      <w:r w:rsidR="00A30FDB" w:rsidRPr="00861071">
        <w:rPr>
          <w:rFonts w:ascii="DCH-Basisschrift" w:hAnsi="DCH-Basisschrift"/>
          <w:color w:val="215868" w:themeColor="accent5" w:themeShade="80"/>
          <w:lang w:val="fr-CH"/>
        </w:rPr>
        <w:br/>
      </w:r>
    </w:p>
    <w:p w:rsidR="007752BF" w:rsidRPr="00861071" w:rsidRDefault="007752BF">
      <w:pPr>
        <w:spacing w:after="200" w:line="276" w:lineRule="auto"/>
        <w:rPr>
          <w:rFonts w:ascii="Gudea" w:hAnsi="Gudea"/>
          <w:sz w:val="32"/>
          <w:szCs w:val="32"/>
          <w:lang w:val="fr-CH"/>
        </w:rPr>
      </w:pPr>
      <w:r w:rsidRPr="00861071">
        <w:rPr>
          <w:rFonts w:ascii="Gudea" w:hAnsi="Gudea"/>
          <w:sz w:val="32"/>
          <w:szCs w:val="32"/>
          <w:lang w:val="fr-CH"/>
        </w:rPr>
        <w:br w:type="page"/>
      </w:r>
    </w:p>
    <w:p w:rsidR="00DF2AA8" w:rsidRPr="00861071" w:rsidRDefault="007A04B9" w:rsidP="007752BF">
      <w:pPr>
        <w:spacing w:line="480" w:lineRule="auto"/>
        <w:rPr>
          <w:rFonts w:ascii="Gudea" w:hAnsi="Gudea"/>
          <w:sz w:val="32"/>
          <w:szCs w:val="32"/>
          <w:lang w:val="fr-CH"/>
        </w:rPr>
      </w:pPr>
      <w:r w:rsidRPr="00861071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Expérience du "détective d'air chaud"</w:t>
      </w:r>
    </w:p>
    <w:p w:rsidR="00683CDF" w:rsidRPr="00861071" w:rsidRDefault="00683CDF" w:rsidP="00683CDF">
      <w:pPr>
        <w:spacing w:line="400" w:lineRule="exact"/>
        <w:rPr>
          <w:rFonts w:ascii="DCH-Basisschrift" w:hAnsi="DCH-Basisschrift"/>
          <w:sz w:val="24"/>
          <w:szCs w:val="24"/>
          <w:lang w:val="fr-CH"/>
        </w:rPr>
      </w:pPr>
    </w:p>
    <w:p w:rsidR="007B30B3" w:rsidRPr="00861071" w:rsidRDefault="007A3EC4" w:rsidP="00683CDF">
      <w:pPr>
        <w:spacing w:line="520" w:lineRule="exact"/>
        <w:rPr>
          <w:rFonts w:ascii="DCH-Basisschrift" w:hAnsi="DCH-Basisschrift"/>
          <w:lang w:val="fr-CH"/>
        </w:rPr>
      </w:pPr>
      <w:r w:rsidRPr="00861071">
        <w:rPr>
          <w:rFonts w:ascii="DCH-Basisschrift" w:hAnsi="DCH-Basisschrift"/>
          <w:lang w:val="fr-CH"/>
        </w:rPr>
        <w:t xml:space="preserve">En tant que détective d'air chaud, tu peux </w:t>
      </w:r>
      <w:r w:rsidR="00993DAC" w:rsidRPr="00861071">
        <w:rPr>
          <w:rFonts w:ascii="DCH-Basisschrift" w:hAnsi="DCH-Basisschrift"/>
          <w:lang w:val="fr-CH"/>
        </w:rPr>
        <w:t>percevoir</w:t>
      </w:r>
      <w:r w:rsidRPr="00861071">
        <w:rPr>
          <w:rFonts w:ascii="DCH-Basisschrift" w:hAnsi="DCH-Basisschrift"/>
          <w:lang w:val="fr-CH"/>
        </w:rPr>
        <w:t xml:space="preserve"> l'air chaud, </w:t>
      </w:r>
      <w:r w:rsidR="00BC5BE4">
        <w:rPr>
          <w:rFonts w:ascii="DCH-Basisschrift" w:hAnsi="DCH-Basisschrift"/>
          <w:lang w:val="fr-CH"/>
        </w:rPr>
        <w:br/>
      </w:r>
      <w:r w:rsidRPr="00861071">
        <w:rPr>
          <w:rFonts w:ascii="DCH-Basisschrift" w:hAnsi="DCH-Basisschrift"/>
          <w:lang w:val="fr-CH"/>
        </w:rPr>
        <w:t>co</w:t>
      </w:r>
      <w:r w:rsidRPr="00861071">
        <w:rPr>
          <w:rFonts w:ascii="DCH-Basisschrift" w:hAnsi="DCH-Basisschrift"/>
          <w:lang w:val="fr-CH"/>
        </w:rPr>
        <w:t>m</w:t>
      </w:r>
      <w:r w:rsidRPr="00861071">
        <w:rPr>
          <w:rFonts w:ascii="DCH-Basisschrift" w:hAnsi="DCH-Basisschrift"/>
          <w:lang w:val="fr-CH"/>
        </w:rPr>
        <w:t xml:space="preserve">me les cigognes.  </w:t>
      </w:r>
      <w:r w:rsidR="00CB2AD7" w:rsidRPr="00861071">
        <w:rPr>
          <w:rFonts w:ascii="DCH-Basisschrift" w:hAnsi="DCH-Basisschrift"/>
          <w:lang w:val="fr-CH"/>
        </w:rPr>
        <w:t xml:space="preserve">Pour cela il te faut une spirale de papier. </w:t>
      </w:r>
      <w:r w:rsidR="0052087C" w:rsidRPr="00861071">
        <w:rPr>
          <w:rFonts w:ascii="DCH-Basisschrift" w:hAnsi="DCH-Basisschrift"/>
          <w:lang w:val="fr-CH"/>
        </w:rPr>
        <w:br/>
      </w:r>
      <w:r w:rsidR="00F46F83" w:rsidRPr="00861071">
        <w:rPr>
          <w:rFonts w:ascii="DCH-Basisschrift" w:hAnsi="DCH-Basisschrift"/>
          <w:lang w:val="fr-CH"/>
        </w:rPr>
        <w:t xml:space="preserve">Tu peux découper </w:t>
      </w:r>
      <w:r w:rsidR="00AC0E37" w:rsidRPr="00861071">
        <w:rPr>
          <w:rFonts w:ascii="DCH-Basisschrift" w:hAnsi="DCH-Basisschrift"/>
          <w:lang w:val="fr-CH"/>
        </w:rPr>
        <w:t>le modèle ci-</w:t>
      </w:r>
      <w:r w:rsidR="004D6755" w:rsidRPr="00861071">
        <w:rPr>
          <w:rFonts w:ascii="DCH-Basisschrift" w:hAnsi="DCH-Basisschrift"/>
          <w:lang w:val="fr-CH"/>
        </w:rPr>
        <w:t xml:space="preserve">dessous </w:t>
      </w:r>
      <w:r w:rsidR="00AC0E37" w:rsidRPr="00861071">
        <w:rPr>
          <w:rFonts w:ascii="DCH-Basisschrift" w:hAnsi="DCH-Basisschrift"/>
          <w:lang w:val="fr-CH"/>
        </w:rPr>
        <w:t>(Attention</w:t>
      </w:r>
      <w:r w:rsidR="00786C1D" w:rsidRPr="00861071">
        <w:rPr>
          <w:rFonts w:ascii="DCH-Basisschrift" w:hAnsi="DCH-Basisschrift"/>
          <w:lang w:val="fr-CH"/>
        </w:rPr>
        <w:t xml:space="preserve"> </w:t>
      </w:r>
      <w:r w:rsidR="00AC0E37" w:rsidRPr="00861071">
        <w:rPr>
          <w:rFonts w:ascii="DCH-Basisschrift" w:hAnsi="DCH-Basisschrift"/>
          <w:lang w:val="fr-CH"/>
        </w:rPr>
        <w:t xml:space="preserve">: </w:t>
      </w:r>
      <w:r w:rsidR="00786C1D" w:rsidRPr="00861071">
        <w:rPr>
          <w:rFonts w:ascii="DCH-Basisschrift" w:hAnsi="DCH-Basisschrift"/>
          <w:lang w:val="fr-CH"/>
        </w:rPr>
        <w:t>la bande doit avoir une largeur minimale de 2 cm)</w:t>
      </w:r>
      <w:r w:rsidR="00350D5E" w:rsidRPr="00861071">
        <w:rPr>
          <w:rFonts w:ascii="DCH-Basisschrift" w:hAnsi="DCH-Basisschrift"/>
          <w:lang w:val="fr-CH"/>
        </w:rPr>
        <w:t>.</w:t>
      </w:r>
      <w:r w:rsidR="00F70C0B" w:rsidRPr="00861071">
        <w:rPr>
          <w:rFonts w:ascii="DCH-Basisschrift" w:hAnsi="DCH-Basisschrift"/>
          <w:lang w:val="fr-CH"/>
        </w:rPr>
        <w:t xml:space="preserve"> </w:t>
      </w:r>
      <w:r w:rsidR="00A30FDB" w:rsidRPr="00861071">
        <w:rPr>
          <w:rFonts w:ascii="DCH-Basisschrift" w:hAnsi="DCH-Basisschrift"/>
          <w:lang w:val="fr-CH"/>
        </w:rPr>
        <w:br/>
      </w:r>
      <w:r w:rsidR="0040628C" w:rsidRPr="00861071">
        <w:rPr>
          <w:rFonts w:ascii="DCH-Basisschrift" w:hAnsi="DCH-Basisschrift"/>
          <w:lang w:val="fr-CH"/>
        </w:rPr>
        <w:t>Colle un fil a</w:t>
      </w:r>
      <w:r w:rsidR="00B87E2E" w:rsidRPr="00861071">
        <w:rPr>
          <w:rFonts w:ascii="DCH-Basisschrift" w:hAnsi="DCH-Basisschrift"/>
          <w:lang w:val="fr-CH"/>
        </w:rPr>
        <w:t>u milieu de la spirale,</w:t>
      </w:r>
      <w:r w:rsidR="00F70C0B" w:rsidRPr="00861071">
        <w:rPr>
          <w:rFonts w:ascii="DCH-Basisschrift" w:hAnsi="DCH-Basisschrift"/>
          <w:lang w:val="fr-CH"/>
        </w:rPr>
        <w:t xml:space="preserve"> </w:t>
      </w:r>
      <w:r w:rsidR="00FD4452" w:rsidRPr="00861071">
        <w:rPr>
          <w:rFonts w:ascii="DCH-Basisschrift" w:hAnsi="DCH-Basisschrift"/>
          <w:lang w:val="fr-CH"/>
        </w:rPr>
        <w:t xml:space="preserve">Maintenant promène la spirale </w:t>
      </w:r>
      <w:r w:rsidR="00BC5BE4">
        <w:rPr>
          <w:rFonts w:ascii="DCH-Basisschrift" w:hAnsi="DCH-Basisschrift"/>
          <w:lang w:val="fr-CH"/>
        </w:rPr>
        <w:br/>
      </w:r>
      <w:r w:rsidR="00FD4452" w:rsidRPr="00861071">
        <w:rPr>
          <w:rFonts w:ascii="DCH-Basisschrift" w:hAnsi="DCH-Basisschrift"/>
          <w:lang w:val="fr-CH"/>
        </w:rPr>
        <w:t>et arrête-là où tu suppose</w:t>
      </w:r>
      <w:r w:rsidR="00FE6E0D" w:rsidRPr="00861071">
        <w:rPr>
          <w:rFonts w:ascii="DCH-Basisschrift" w:hAnsi="DCH-Basisschrift"/>
          <w:lang w:val="fr-CH"/>
        </w:rPr>
        <w:t>s</w:t>
      </w:r>
      <w:r w:rsidR="00FD4452" w:rsidRPr="00861071">
        <w:rPr>
          <w:rFonts w:ascii="DCH-Basisschrift" w:hAnsi="DCH-Basisschrift"/>
          <w:lang w:val="fr-CH"/>
        </w:rPr>
        <w:t xml:space="preserve"> qu'il y a de l'air chaud</w:t>
      </w:r>
      <w:r w:rsidR="00F70C0B" w:rsidRPr="00861071">
        <w:rPr>
          <w:rFonts w:ascii="DCH-Basisschrift" w:hAnsi="DCH-Basisschrift"/>
          <w:lang w:val="fr-CH"/>
        </w:rPr>
        <w:t xml:space="preserve">. </w:t>
      </w:r>
      <w:r w:rsidR="00535862" w:rsidRPr="00861071">
        <w:rPr>
          <w:rFonts w:ascii="DCH-Basisschrift" w:hAnsi="DCH-Basisschrift"/>
          <w:lang w:val="fr-CH"/>
        </w:rPr>
        <w:br/>
      </w:r>
      <w:r w:rsidR="00B04212" w:rsidRPr="00861071">
        <w:rPr>
          <w:rFonts w:ascii="DCH-Basisschrift" w:hAnsi="DCH-Basisschrift"/>
          <w:lang w:val="fr-CH"/>
        </w:rPr>
        <w:t>Qu</w:t>
      </w:r>
      <w:r w:rsidR="003E5032" w:rsidRPr="00861071">
        <w:rPr>
          <w:rFonts w:ascii="DCH-Basisschrift" w:hAnsi="DCH-Basisschrift"/>
          <w:lang w:val="fr-CH"/>
        </w:rPr>
        <w:t>'observes-tu ?</w:t>
      </w:r>
      <w:r w:rsidR="00842DB0" w:rsidRPr="00861071">
        <w:rPr>
          <w:rFonts w:ascii="DCH-Basisschrift" w:hAnsi="DCH-Basisschrift"/>
          <w:lang w:val="fr-CH"/>
        </w:rPr>
        <w:br/>
        <w:t>Pourquoi penses-tu que cela soit ainsi ?</w:t>
      </w:r>
      <w:r w:rsidR="00A30FDB" w:rsidRPr="00861071">
        <w:rPr>
          <w:rFonts w:ascii="DCH-Basisschrift" w:hAnsi="DCH-Basisschrift"/>
          <w:lang w:val="fr-CH"/>
        </w:rPr>
        <w:br/>
      </w: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CC5069" w:rsidRPr="00861071" w:rsidRDefault="00CC5069" w:rsidP="00F70C0B">
      <w:pPr>
        <w:spacing w:line="480" w:lineRule="exact"/>
        <w:rPr>
          <w:rFonts w:ascii="DCH-Basisschrift" w:hAnsi="DCH-Basisschrift"/>
          <w:lang w:val="fr-CH"/>
        </w:rPr>
      </w:pPr>
    </w:p>
    <w:p w:rsidR="00FC54ED" w:rsidRPr="00861071" w:rsidRDefault="00FC54ED" w:rsidP="00F70C0B">
      <w:pPr>
        <w:spacing w:line="480" w:lineRule="exact"/>
        <w:rPr>
          <w:rFonts w:ascii="DCH-Basisschrift" w:hAnsi="DCH-Basisschrift"/>
          <w:lang w:val="fr-CH"/>
        </w:rPr>
      </w:pPr>
    </w:p>
    <w:p w:rsidR="00FC54ED" w:rsidRPr="00861071" w:rsidRDefault="00EE788A" w:rsidP="00F70C0B">
      <w:pPr>
        <w:spacing w:line="48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pict>
          <v:shape id="Textfeld 2" o:spid="_x0000_s1044" type="#_x0000_t202" style="position:absolute;margin-left:-16.65pt;margin-top:.85pt;width:516.1pt;height:110.6pt;z-index:25165619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" stroked="f">
            <v:textbox style="mso-next-textbox:#Textfeld 2;mso-fit-shape-to-text:t">
              <w:txbxContent>
                <w:p w:rsidR="00204244" w:rsidRPr="00925A07" w:rsidRDefault="00D93DAE" w:rsidP="00925A07">
                  <w:pPr>
                    <w:spacing w:line="600" w:lineRule="exact"/>
                    <w:jc w:val="center"/>
                    <w:rPr>
                      <w:rFonts w:ascii="DCH-Basisschrift" w:hAnsi="DCH-Basisschrift"/>
                    </w:rPr>
                  </w:pPr>
                  <w:r>
                    <w:rPr>
                      <w:rFonts w:ascii="DCH-Basisschrift" w:hAnsi="DCH-Basisschrift"/>
                    </w:rPr>
                    <w:t>a</w:t>
                  </w:r>
                  <w:r w:rsidR="00D66A5B">
                    <w:rPr>
                      <w:rFonts w:ascii="DCH-Basisschrift" w:hAnsi="DCH-Basisschrift"/>
                    </w:rPr>
                    <w:t xml:space="preserve">u </w:t>
                  </w:r>
                  <w:proofErr w:type="spellStart"/>
                  <w:r w:rsidR="00D66A5B">
                    <w:rPr>
                      <w:rFonts w:ascii="DCH-Basisschrift" w:hAnsi="DCH-Basisschrift"/>
                    </w:rPr>
                    <w:t>minimum</w:t>
                  </w:r>
                  <w:proofErr w:type="spellEnd"/>
                  <w:r w:rsidR="00204244">
                    <w:rPr>
                      <w:rFonts w:ascii="DCH-Basisschrift" w:hAnsi="DCH-Basisschrift"/>
                    </w:rPr>
                    <w:t xml:space="preserve"> </w:t>
                  </w:r>
                  <w:r w:rsidR="00204244" w:rsidRPr="00925A07">
                    <w:rPr>
                      <w:rFonts w:ascii="DCH-Basisschrift" w:hAnsi="DCH-Basisschrift"/>
                    </w:rPr>
                    <w:t>26 cm</w:t>
                  </w:r>
                </w:p>
              </w:txbxContent>
            </v:textbox>
          </v:shape>
        </w:pict>
      </w:r>
    </w:p>
    <w:p w:rsidR="007B30B3" w:rsidRPr="00861071" w:rsidRDefault="00AC0E37">
      <w:pPr>
        <w:spacing w:after="200" w:line="276" w:lineRule="auto"/>
        <w:rPr>
          <w:rFonts w:ascii="DCH-Basisschrift" w:hAnsi="DCH-Basisschrift"/>
          <w:lang w:val="fr-CH"/>
        </w:rPr>
      </w:pPr>
      <w:r w:rsidRPr="00861071">
        <w:rPr>
          <w:rFonts w:ascii="DCH-Basisschrift" w:hAnsi="DCH-Basisschrift"/>
          <w:noProof/>
          <w:lang w:val="fr-CH" w:eastAsia="fr-CH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618490</wp:posOffset>
            </wp:positionV>
            <wp:extent cx="6906895" cy="6590665"/>
            <wp:effectExtent l="19050" t="0" r="825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659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788A">
        <w:rPr>
          <w:rFonts w:ascii="DCH-Basisschrift" w:hAnsi="DCH-Basisschrift"/>
          <w:lang w:val="fr-CH"/>
        </w:rPr>
        <w:pict>
          <v:shape id="Gerade Verbindung mit Pfeil 18" o:spid="_x0000_s1043" type="#_x0000_t32" style="position:absolute;margin-left:-16.6pt;margin-top:25.15pt;width:518.7pt;height:0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" strokecolor="black [3040]">
            <v:stroke startarrow="block" endarrow="block"/>
          </v:shape>
        </w:pict>
      </w:r>
      <w:r w:rsidR="007B30B3" w:rsidRPr="00861071">
        <w:rPr>
          <w:rFonts w:ascii="DCH-Basisschrift" w:hAnsi="DCH-Basisschrift"/>
          <w:lang w:val="fr-CH"/>
        </w:rPr>
        <w:br w:type="page"/>
      </w:r>
    </w:p>
    <w:p w:rsidR="00683CDF" w:rsidRPr="00861071" w:rsidRDefault="00F64F88" w:rsidP="00683CDF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lastRenderedPageBreak/>
        <w:t xml:space="preserve">Note ce que tu observes et </w:t>
      </w:r>
      <w:r w:rsidR="001C7863">
        <w:rPr>
          <w:rFonts w:ascii="DCH-Basisschrift" w:hAnsi="DCH-Basisschrift"/>
          <w:lang w:val="fr-CH"/>
        </w:rPr>
        <w:t xml:space="preserve">cherche des </w:t>
      </w:r>
      <w:r w:rsidR="00705BA4">
        <w:rPr>
          <w:rFonts w:ascii="DCH-Basisschrift" w:hAnsi="DCH-Basisschrift"/>
          <w:lang w:val="fr-CH"/>
        </w:rPr>
        <w:t>explication</w:t>
      </w:r>
      <w:r w:rsidR="001C7863">
        <w:rPr>
          <w:rFonts w:ascii="DCH-Basisschrift" w:hAnsi="DCH-Basisschrift"/>
          <w:lang w:val="fr-CH"/>
        </w:rPr>
        <w:t>s</w:t>
      </w:r>
      <w:r>
        <w:rPr>
          <w:rFonts w:ascii="DCH-Basisschrift" w:hAnsi="DCH-Basisschrift"/>
          <w:lang w:val="fr-CH"/>
        </w:rPr>
        <w:t xml:space="preserve"> :</w:t>
      </w:r>
    </w:p>
    <w:p w:rsidR="00683CDF" w:rsidRPr="00861071" w:rsidRDefault="00683CDF" w:rsidP="00683CDF">
      <w:pPr>
        <w:spacing w:line="360" w:lineRule="exact"/>
        <w:rPr>
          <w:rFonts w:ascii="DCH-Basisschrift" w:hAnsi="DCH-Basisschrift"/>
          <w:lang w:val="fr-CH"/>
        </w:rPr>
      </w:pPr>
    </w:p>
    <w:p w:rsidR="00965655" w:rsidRPr="00861071" w:rsidRDefault="00EE788A" w:rsidP="009026A7">
      <w:pPr>
        <w:spacing w:line="480" w:lineRule="auto"/>
        <w:rPr>
          <w:rFonts w:ascii="Gudea" w:hAnsi="Gudea"/>
          <w:sz w:val="32"/>
          <w:szCs w:val="32"/>
          <w:lang w:val="fr-CH"/>
        </w:rPr>
      </w:pPr>
      <w:bookmarkStart w:id="0" w:name="_GoBack"/>
      <w:bookmarkEnd w:id="0"/>
      <w:r w:rsidRPr="00EE788A">
        <w:rPr>
          <w:lang w:val="fr-CH"/>
        </w:rPr>
        <w:pict>
          <v:group id="Gruppieren 66" o:spid="_x0000_s1036" style="position:absolute;margin-left:0;margin-top:21.55pt;width:397.6pt;height:322.75pt;z-index:251703296" coordsize="50495,4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">
            <v:shape id="AutoShape 32" o:spid="_x0000_s1042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<v:shape id="AutoShape 33" o:spid="_x0000_s1041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<v:shape id="AutoShape 34" o:spid="_x0000_s1040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<v:shape id="AutoShape 35" o:spid="_x0000_s1039" type="#_x0000_t32" style="position:absolute;top:1545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<v:shape id="AutoShape 36" o:spid="_x0000_s1038" type="#_x0000_t32" style="position:absolute;top:204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  <v:shape id="AutoShape 37" o:spid="_x0000_s1037" type="#_x0000_t32" style="position:absolute;top:2569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Tq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F/D3JfwAmb0AAAD//wMAUEsBAi0AFAAGAAgAAAAhANvh9svuAAAAhQEAABMAAAAAAAAAAAAA&#10;AAAAAAAAAFtDb250ZW50X1R5cGVzXS54bWxQSwECLQAUAAYACAAAACEAWvQsW78AAAAVAQAACwAA&#10;AAAAAAAAAAAAAAAfAQAAX3JlbHMvLnJlbHNQSwECLQAUAAYACAAAACEAkf7U6sMAAADbAAAADwAA&#10;AAAAAAAAAAAAAAAHAgAAZHJzL2Rvd25yZXYueG1sUEsFBgAAAAADAAMAtwAAAPcCAAAAAA==&#10;" strokeweight="1pt"/>
            <v:shape id="AutoShape 38" o:spid="_x0000_s1033" type="#_x0000_t32" style="position:absolute;top:3074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Fx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D+snFxxQAAANsAAAAP&#10;AAAAAAAAAAAAAAAAAAcCAABkcnMvZG93bnJldi54bWxQSwUGAAAAAAMAAwC3AAAA+QIAAAAA&#10;" strokeweight="1pt"/>
            <v:shape id="AutoShape 39" o:spid="_x0000_s1034" type="#_x0000_t32" style="position:absolute;top:3578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kF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BxW+kFxQAAANsAAAAP&#10;AAAAAAAAAAAAAAAAAAcCAABkcnMvZG93bnJldi54bWxQSwUGAAAAAAMAAwC3AAAA+QIAAAAA&#10;" strokeweight="1pt"/>
            <v:shape id="AutoShape 42" o:spid="_x0000_s1035" type="#_x0000_t32" style="position:absolute;top:4099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ye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AeF0yexQAAANsAAAAP&#10;AAAAAAAAAAAAAAAAAAcCAABkcnMvZG93bnJldi54bWxQSwUGAAAAAAMAAwC3AAAA+QIAAAAA&#10;" strokeweight="1pt"/>
          </v:group>
        </w:pict>
      </w:r>
    </w:p>
    <w:sectPr w:rsidR="00965655" w:rsidRPr="00861071" w:rsidSect="0032329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187" w:right="1134" w:bottom="993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328" w:rsidRDefault="00851328" w:rsidP="00A76598">
      <w:r>
        <w:separator/>
      </w:r>
    </w:p>
  </w:endnote>
  <w:endnote w:type="continuationSeparator" w:id="0">
    <w:p w:rsidR="00851328" w:rsidRDefault="00851328" w:rsidP="00A76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244" w:rsidRDefault="00204244" w:rsidP="00800B2B">
    <w:pPr>
      <w:pStyle w:val="Pieddepag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244" w:rsidRPr="00DB06AC" w:rsidRDefault="00204244" w:rsidP="00DB06AC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proofErr w:type="spellStart"/>
    <w:r>
      <w:rPr>
        <w:rFonts w:ascii="Gudea" w:hAnsi="Gudea"/>
        <w:sz w:val="18"/>
        <w:szCs w:val="18"/>
      </w:rPr>
      <w:t>Elèves</w:t>
    </w:r>
    <w:proofErr w:type="spellEnd"/>
    <w:r>
      <w:rPr>
        <w:rFonts w:ascii="Gudea" w:hAnsi="Gudea"/>
        <w:sz w:val="18"/>
        <w:szCs w:val="18"/>
      </w:rPr>
      <w:t xml:space="preserve"> M</w:t>
    </w:r>
    <w:r>
      <w:rPr>
        <w:rFonts w:ascii="Gudea" w:hAnsi="Gudea"/>
        <w:b/>
        <w:sz w:val="18"/>
        <w:szCs w:val="18"/>
      </w:rPr>
      <w:t>8</w:t>
    </w:r>
    <w:r>
      <w:rPr>
        <w:rFonts w:ascii="Gudea" w:hAnsi="Gudea"/>
        <w:sz w:val="18"/>
        <w:szCs w:val="18"/>
      </w:rPr>
      <w:t xml:space="preserve">  </w:t>
    </w:r>
    <w:proofErr w:type="spellStart"/>
    <w:r>
      <w:rPr>
        <w:rFonts w:ascii="Gudea" w:hAnsi="Gudea"/>
        <w:sz w:val="18"/>
        <w:szCs w:val="18"/>
      </w:rPr>
      <w:t>page</w:t>
    </w:r>
    <w:proofErr w:type="spellEnd"/>
    <w:r>
      <w:rPr>
        <w:rFonts w:ascii="Gudea" w:hAnsi="Gudea"/>
        <w:sz w:val="18"/>
        <w:szCs w:val="18"/>
      </w:rPr>
      <w:t xml:space="preserve"> </w:t>
    </w:r>
    <w:r w:rsidRPr="00EE612F">
      <w:rPr>
        <w:rFonts w:ascii="Gudea" w:hAnsi="Gudea"/>
        <w:sz w:val="18"/>
        <w:szCs w:val="18"/>
      </w:rPr>
      <w:t xml:space="preserve"> </w:t>
    </w:r>
    <w:r w:rsidR="00EE788A"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="00EE788A" w:rsidRPr="00EE612F">
      <w:rPr>
        <w:rFonts w:ascii="Gudea" w:hAnsi="Gudea"/>
        <w:sz w:val="18"/>
        <w:szCs w:val="18"/>
      </w:rPr>
      <w:fldChar w:fldCharType="separate"/>
    </w:r>
    <w:r w:rsidR="005554D7">
      <w:rPr>
        <w:rFonts w:ascii="Gudea" w:hAnsi="Gudea"/>
        <w:noProof/>
        <w:sz w:val="18"/>
        <w:szCs w:val="18"/>
      </w:rPr>
      <w:t>3</w:t>
    </w:r>
    <w:r w:rsidR="00EE788A"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fldSimple w:instr=" NUMPAGES   \* MERGEFORMAT ">
      <w:r w:rsidR="005554D7" w:rsidRPr="005554D7">
        <w:rPr>
          <w:rFonts w:ascii="Gudea" w:hAnsi="Gudea"/>
          <w:noProof/>
          <w:sz w:val="18"/>
          <w:szCs w:val="18"/>
        </w:rPr>
        <w:t>6</w:t>
      </w:r>
    </w:fldSimple>
    <w:r w:rsidRPr="00EE612F">
      <w:rPr>
        <w:rFonts w:ascii="Gudea" w:hAnsi="Gudea"/>
        <w:sz w:val="18"/>
        <w:szCs w:val="18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244" w:rsidRPr="00DB06AC" w:rsidRDefault="00204244" w:rsidP="00DB06AC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proofErr w:type="spellStart"/>
    <w:r>
      <w:rPr>
        <w:rFonts w:ascii="Gudea" w:hAnsi="Gudea"/>
        <w:sz w:val="18"/>
        <w:szCs w:val="18"/>
      </w:rPr>
      <w:t>Elèves</w:t>
    </w:r>
    <w:proofErr w:type="spellEnd"/>
    <w:r>
      <w:rPr>
        <w:rFonts w:ascii="Gudea" w:hAnsi="Gudea"/>
        <w:sz w:val="18"/>
        <w:szCs w:val="18"/>
      </w:rPr>
      <w:t xml:space="preserve"> M</w:t>
    </w:r>
    <w:r>
      <w:rPr>
        <w:rFonts w:ascii="Gudea" w:hAnsi="Gudea"/>
        <w:b/>
        <w:sz w:val="18"/>
        <w:szCs w:val="18"/>
      </w:rPr>
      <w:t>8</w:t>
    </w:r>
    <w:r>
      <w:rPr>
        <w:rFonts w:ascii="Gudea" w:hAnsi="Gudea"/>
        <w:sz w:val="18"/>
        <w:szCs w:val="18"/>
      </w:rPr>
      <w:t xml:space="preserve">  </w:t>
    </w:r>
    <w:proofErr w:type="spellStart"/>
    <w:r>
      <w:rPr>
        <w:rFonts w:ascii="Gudea" w:hAnsi="Gudea"/>
        <w:sz w:val="18"/>
        <w:szCs w:val="18"/>
      </w:rPr>
      <w:t>page</w:t>
    </w:r>
    <w:proofErr w:type="spellEnd"/>
    <w:r>
      <w:rPr>
        <w:rFonts w:ascii="Gudea" w:hAnsi="Gudea"/>
        <w:sz w:val="18"/>
        <w:szCs w:val="18"/>
      </w:rPr>
      <w:t xml:space="preserve"> </w:t>
    </w:r>
    <w:r w:rsidRPr="00EE612F">
      <w:rPr>
        <w:rFonts w:ascii="Gudea" w:hAnsi="Gudea"/>
        <w:sz w:val="18"/>
        <w:szCs w:val="18"/>
      </w:rPr>
      <w:t xml:space="preserve"> </w:t>
    </w:r>
    <w:r w:rsidR="00EE788A"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="00EE788A" w:rsidRPr="00EE612F">
      <w:rPr>
        <w:rFonts w:ascii="Gudea" w:hAnsi="Gudea"/>
        <w:sz w:val="18"/>
        <w:szCs w:val="18"/>
      </w:rPr>
      <w:fldChar w:fldCharType="separate"/>
    </w:r>
    <w:r w:rsidR="005554D7">
      <w:rPr>
        <w:rFonts w:ascii="Gudea" w:hAnsi="Gudea"/>
        <w:noProof/>
        <w:sz w:val="18"/>
        <w:szCs w:val="18"/>
      </w:rPr>
      <w:t>1</w:t>
    </w:r>
    <w:r w:rsidR="00EE788A"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fldSimple w:instr=" NUMPAGES   \* MERGEFORMAT ">
      <w:r w:rsidR="005554D7" w:rsidRPr="005554D7">
        <w:rPr>
          <w:rFonts w:ascii="Gudea" w:hAnsi="Gudea"/>
          <w:noProof/>
          <w:sz w:val="18"/>
          <w:szCs w:val="18"/>
        </w:rPr>
        <w:t>6</w:t>
      </w:r>
    </w:fldSimple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328" w:rsidRPr="00ED0D02" w:rsidRDefault="00851328" w:rsidP="00ED0D02">
      <w:pPr>
        <w:pStyle w:val="Pieddepage"/>
      </w:pPr>
    </w:p>
  </w:footnote>
  <w:footnote w:type="continuationSeparator" w:id="0">
    <w:p w:rsidR="00851328" w:rsidRDefault="00851328" w:rsidP="00A76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244" w:rsidRPr="00EE2559" w:rsidRDefault="00EE788A" w:rsidP="00D1286D">
    <w:pPr>
      <w:pStyle w:val="Corpsdetexte"/>
      <w:spacing w:line="480" w:lineRule="auto"/>
      <w:jc w:val="right"/>
      <w:rPr>
        <w:lang w:val="de-CH"/>
      </w:rPr>
    </w:pPr>
    <w:r w:rsidRPr="00EE788A">
      <w:rPr>
        <w:noProof/>
        <w:lang w:val="de-CH" w:eastAsia="de-CH"/>
      </w:rPr>
      <w:pict>
        <v:group id="Gruppieren 4" o:spid="_x0000_s4105" style="position:absolute;left:0;text-align:left;margin-left:-51.05pt;margin-top:-28.5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JwAAAABSZ2h0bG9uZwAAASc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kyAAAAAQAAAEcAAABHAAAA2AAAO+gA&#10;AAkWABgAAf/Y/+0ADEFkb2JlX0NNAAL/7gAOQWRvYmUAZIAAAAAB/9sAhAAMCAgICQgMCQkMEQsK&#10;CxEVDwwMDxUYExMVExMYEQwMDAwMDBEMDAwMDAwMDAwMDAwMDAwMDAwMDAwMDAwMDAwMAQ0LCw0O&#10;DRAODhAUDg4OFBQODg4OFBEMDAwMDBERDAwMDAwMEQwMDAwMDAwMDAwMDAwMDAwMDAwMDAwMDAwM&#10;DAz/wAARCABHAEcDASIAAhEBAxEB/90ABAAF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KAAn8EEFEQkUCEAAAcHJ0ckNNWUtMYWIgB9cA&#10;BQAPABAAHgADYWNzcEFQUEwAAAAAQURCRQAAAAAAAAAAAAAAAAAAAAE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/+L/4klDQ19QUk9GSUxFAAYK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9t7y////////&#10;//////////////////////////////////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X3////////////&#10;///////////////////////////6tJSw9v/////////////////////////////////////ml2+S&#10;4f/////////////////////////////////////5s5Sv9f//////////////////////////////&#10;////////+eT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wabK////&#10;//////////////////////////////////+4elB/0f//////////////////////////////////&#10;/+KWTQNYuv///////////////////////////////////9GNaUpxx///////////////////////&#10;//////////////HRvJiy7f///////////////////////////////////////+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7+7u7/X8//////////////////////////////////Ovm5qb&#10;nqWuurzE1Ob///////////////////////////eXVExPVFtlboCXwOf/////////////////////&#10;//////+uVAAbNlJwjKvL9v/////////////////////////////Kaz9jf5283vz/////////////&#10;///////////////////nmYOsyOf/////////////////////////////////////28z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ScB&#10;JwQBEQACEQEDEQEEEQD/3QAEACX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4107" type="#_x0000_t75" style="position:absolute;left:5619;top:2762;width:6903;height:6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">
            <v:imagedata r:id="rId1" o:title="Storch-Logo-Bild"/>
          </v:shape>
          <v:rect id="Rechteck 9" o:spid="_x0000_s4106" style="position:absolute;width:13811;height:10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" filled="f" stroked="f" strokeweight="2pt"/>
        </v:group>
      </w:pict>
    </w:r>
    <w:r w:rsidRPr="00EE788A">
      <w:rPr>
        <w:noProof/>
        <w:lang w:val="de-CH" w:eastAsia="de-CH"/>
      </w:rPr>
      <w:pict>
        <v:rect id="Rechteck 1" o:spid="_x0000_s4104" style="position:absolute;left:0;text-align:left;margin-left:-56.65pt;margin-top:-35.3pt;width:25.1pt;height:17.6pt;z-index:251689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" fillcolor="white [3212]" stroked="f" strokeweight="2pt"/>
      </w:pict>
    </w:r>
  </w:p>
  <w:p w:rsidR="00204244" w:rsidRDefault="00204244" w:rsidP="00D1286D">
    <w:pPr>
      <w:pStyle w:val="Corpsdetexte"/>
      <w:spacing w:line="360" w:lineRule="auto"/>
      <w:ind w:firstLine="658"/>
      <w:jc w:val="right"/>
      <w:rPr>
        <w:lang w:val="de-CH"/>
      </w:rPr>
    </w:pPr>
  </w:p>
  <w:p w:rsidR="00204244" w:rsidRPr="00856097" w:rsidRDefault="00204244" w:rsidP="00856097">
    <w:pPr>
      <w:tabs>
        <w:tab w:val="center" w:pos="4536"/>
        <w:tab w:val="right" w:pos="9072"/>
      </w:tabs>
      <w:rPr>
        <w:rFonts w:eastAsia="Times New Roman" w:cs="Times New Roman"/>
      </w:rPr>
    </w:pPr>
  </w:p>
  <w:p w:rsidR="00204244" w:rsidRDefault="00204244" w:rsidP="00800B2B">
    <w:pPr>
      <w:pStyle w:val="En-tte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244" w:rsidRPr="00732E76" w:rsidRDefault="00EE788A" w:rsidP="009B4AE7">
    <w:pPr>
      <w:pStyle w:val="Corpsdetexte"/>
      <w:spacing w:line="480" w:lineRule="auto"/>
      <w:jc w:val="right"/>
    </w:pPr>
    <w:r w:rsidRPr="00EE788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left:0;text-align:left;margin-left:354.25pt;margin-top:6.6pt;width:159.75pt;height:22.5pt;z-index:251682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<v:textbox>
            <w:txbxContent>
              <w:p w:rsidR="00204244" w:rsidRPr="00246D60" w:rsidRDefault="00204244" w:rsidP="00B05552">
                <w:pPr>
                  <w:spacing w:line="24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proofErr w:type="spellStart"/>
                <w:r>
                  <w:rPr>
                    <w:b/>
                    <w:sz w:val="21"/>
                    <w:szCs w:val="21"/>
                  </w:rPr>
                  <w:t>Elèves</w:t>
                </w:r>
                <w:proofErr w:type="spellEnd"/>
                <w:r>
                  <w:rPr>
                    <w:b/>
                    <w:sz w:val="21"/>
                    <w:szCs w:val="21"/>
                  </w:rPr>
                  <w:t xml:space="preserve"> M8</w:t>
                </w:r>
              </w:p>
              <w:p w:rsidR="00204244" w:rsidRDefault="00204244" w:rsidP="00B05552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  <w:p w:rsidR="00204244" w:rsidRPr="00246D60" w:rsidRDefault="00204244" w:rsidP="00B05552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="00204244">
      <w:rPr>
        <w:rFonts w:ascii="DCH-Basisschrift" w:hAnsi="DCH-Basisschrift"/>
        <w:noProof/>
        <w:sz w:val="24"/>
        <w:szCs w:val="24"/>
        <w:lang w:val="fr-CH" w:eastAsia="fr-CH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37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E788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2" type="#_x0000_t202" style="position:absolute;left:0;text-align:left;margin-left:353.8pt;margin-top:-11.95pt;width:159.75pt;height:19pt;z-index:251666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<v:textbox>
            <w:txbxContent>
              <w:p w:rsidR="00204244" w:rsidRPr="00246D60" w:rsidRDefault="00204244" w:rsidP="00246D60">
                <w:pPr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FR</w:t>
                </w:r>
              </w:p>
              <w:p w:rsidR="00204244" w:rsidRPr="00246D60" w:rsidRDefault="00204244" w:rsidP="00246D60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</w:p>
  <w:p w:rsidR="00204244" w:rsidRDefault="00EE788A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EE788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1" type="#_x0000_t202" style="position:absolute;left:0;text-align:left;margin-left:352.3pt;margin-top:5.3pt;width:161.25pt;height:21.5pt;z-index:251668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<v:textbox>
            <w:txbxContent>
              <w:p w:rsidR="00204244" w:rsidRPr="00246D60" w:rsidRDefault="00204244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Mission</w:t>
                </w:r>
              </w:p>
              <w:p w:rsidR="00204244" w:rsidRPr="00246D60" w:rsidRDefault="00204244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EE788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2" o:spid="_x0000_s4100" style="position:absolute;left:0;text-align:left;z-index:251674112;visibility:visible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</w:pict>
    </w:r>
  </w:p>
  <w:p w:rsidR="00204244" w:rsidRPr="00EE2559" w:rsidRDefault="00EE788A" w:rsidP="00DB06AC">
    <w:pPr>
      <w:pStyle w:val="Corpsdetexte"/>
      <w:tabs>
        <w:tab w:val="right" w:pos="9638"/>
      </w:tabs>
      <w:rPr>
        <w:sz w:val="20"/>
        <w:lang w:val="de-CH"/>
      </w:rPr>
    </w:pPr>
    <w:r w:rsidRPr="00EE788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099" type="#_x0000_t202" style="position:absolute;margin-left:352.3pt;margin-top:7.1pt;width:161.25pt;height:23.5pt;z-index:251673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<v:textbox>
            <w:txbxContent>
              <w:p w:rsidR="00204244" w:rsidRPr="00246D60" w:rsidRDefault="00204244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Cycle 2</w:t>
                </w:r>
              </w:p>
              <w:p w:rsidR="00204244" w:rsidRPr="00246D60" w:rsidRDefault="00204244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EE788A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3" o:spid="_x0000_s4098" style="position:absolute;z-index:251676160;visibility:visible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</w:pict>
    </w:r>
    <w:r w:rsidR="00204244">
      <w:rPr>
        <w:sz w:val="20"/>
        <w:lang w:val="de-CH"/>
      </w:rPr>
      <w:tab/>
    </w:r>
  </w:p>
  <w:p w:rsidR="00204244" w:rsidRPr="00341EE5" w:rsidRDefault="00EE788A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 w:rsidRPr="00EE788A">
      <w:rPr>
        <w:i/>
        <w:noProof/>
        <w:color w:val="808080" w:themeColor="background1" w:themeShade="80"/>
        <w:sz w:val="20"/>
        <w:szCs w:val="20"/>
        <w:lang w:eastAsia="de-CH"/>
      </w:rPr>
      <w:pict>
        <v:line id="Straight Connector 16" o:spid="_x0000_s4097" style="position:absolute;z-index:251678208;visibility:visible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1B73F88"/>
    <w:multiLevelType w:val="hybridMultilevel"/>
    <w:tmpl w:val="12407A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C553A6F"/>
    <w:multiLevelType w:val="hybridMultilevel"/>
    <w:tmpl w:val="0A56CAFA"/>
    <w:lvl w:ilvl="0" w:tplc="EC3EA73A">
      <w:numFmt w:val="bullet"/>
      <w:lvlText w:val="-"/>
      <w:lvlJc w:val="left"/>
      <w:pPr>
        <w:ind w:left="645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8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5522C47"/>
    <w:multiLevelType w:val="hybridMultilevel"/>
    <w:tmpl w:val="AEAEFA0A"/>
    <w:lvl w:ilvl="0" w:tplc="1ECA73A2">
      <w:numFmt w:val="bullet"/>
      <w:lvlText w:val="-"/>
      <w:lvlJc w:val="left"/>
      <w:pPr>
        <w:ind w:left="360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1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9">
    <w:nsid w:val="6A8662D4"/>
    <w:multiLevelType w:val="multilevel"/>
    <w:tmpl w:val="75384DEA"/>
    <w:numStyleLink w:val="FHNWAufzhlung"/>
  </w:abstractNum>
  <w:abstractNum w:abstractNumId="3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3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5"/>
  </w:num>
  <w:num w:numId="3">
    <w:abstractNumId w:val="30"/>
  </w:num>
  <w:num w:numId="4">
    <w:abstractNumId w:val="3"/>
  </w:num>
  <w:num w:numId="5">
    <w:abstractNumId w:val="36"/>
  </w:num>
  <w:num w:numId="6">
    <w:abstractNumId w:val="5"/>
  </w:num>
  <w:num w:numId="7">
    <w:abstractNumId w:val="25"/>
  </w:num>
  <w:num w:numId="8">
    <w:abstractNumId w:val="1"/>
  </w:num>
  <w:num w:numId="9">
    <w:abstractNumId w:val="2"/>
  </w:num>
  <w:num w:numId="10">
    <w:abstractNumId w:val="23"/>
  </w:num>
  <w:num w:numId="11">
    <w:abstractNumId w:val="13"/>
  </w:num>
  <w:num w:numId="12">
    <w:abstractNumId w:val="14"/>
  </w:num>
  <w:num w:numId="13">
    <w:abstractNumId w:val="6"/>
  </w:num>
  <w:num w:numId="14">
    <w:abstractNumId w:val="22"/>
  </w:num>
  <w:num w:numId="15">
    <w:abstractNumId w:val="28"/>
  </w:num>
  <w:num w:numId="16">
    <w:abstractNumId w:val="0"/>
  </w:num>
  <w:num w:numId="17">
    <w:abstractNumId w:val="32"/>
  </w:num>
  <w:num w:numId="18">
    <w:abstractNumId w:val="32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20"/>
  </w:num>
  <w:num w:numId="21">
    <w:abstractNumId w:val="35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37"/>
  </w:num>
  <w:num w:numId="25">
    <w:abstractNumId w:val="12"/>
  </w:num>
  <w:num w:numId="26">
    <w:abstractNumId w:val="10"/>
  </w:num>
  <w:num w:numId="27">
    <w:abstractNumId w:val="26"/>
  </w:num>
  <w:num w:numId="28">
    <w:abstractNumId w:val="34"/>
  </w:num>
  <w:num w:numId="29">
    <w:abstractNumId w:val="16"/>
  </w:num>
  <w:num w:numId="30">
    <w:abstractNumId w:val="31"/>
  </w:num>
  <w:num w:numId="31">
    <w:abstractNumId w:val="11"/>
  </w:num>
  <w:num w:numId="32">
    <w:abstractNumId w:val="33"/>
  </w:num>
  <w:num w:numId="33">
    <w:abstractNumId w:val="15"/>
  </w:num>
  <w:num w:numId="34">
    <w:abstractNumId w:val="21"/>
  </w:num>
  <w:num w:numId="35">
    <w:abstractNumId w:val="24"/>
  </w:num>
  <w:num w:numId="36">
    <w:abstractNumId w:val="9"/>
  </w:num>
  <w:num w:numId="37">
    <w:abstractNumId w:val="27"/>
  </w:num>
  <w:num w:numId="38">
    <w:abstractNumId w:val="18"/>
  </w:num>
  <w:num w:numId="39">
    <w:abstractNumId w:val="7"/>
  </w:num>
  <w:num w:numId="40">
    <w:abstractNumId w:val="17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removeDateAndTime/>
  <w:proofState w:spelling="clean" w:grammar="clean"/>
  <w:attachedTemplate r:id="rId1"/>
  <w:stylePaneFormatFilter w:val="5424"/>
  <w:defaultTabStop w:val="709"/>
  <w:autoHyphenation/>
  <w:hyphenationZone w:val="425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B0472"/>
    <w:rsid w:val="00005A78"/>
    <w:rsid w:val="000102C8"/>
    <w:rsid w:val="00020CE4"/>
    <w:rsid w:val="000210DE"/>
    <w:rsid w:val="000243BB"/>
    <w:rsid w:val="0002467B"/>
    <w:rsid w:val="000271C6"/>
    <w:rsid w:val="00037B57"/>
    <w:rsid w:val="0004020B"/>
    <w:rsid w:val="0005044D"/>
    <w:rsid w:val="000520E0"/>
    <w:rsid w:val="0005534A"/>
    <w:rsid w:val="000612B7"/>
    <w:rsid w:val="00062091"/>
    <w:rsid w:val="00063B7B"/>
    <w:rsid w:val="000662B8"/>
    <w:rsid w:val="00070083"/>
    <w:rsid w:val="00071507"/>
    <w:rsid w:val="000719E7"/>
    <w:rsid w:val="000778B0"/>
    <w:rsid w:val="000853A6"/>
    <w:rsid w:val="00085AE4"/>
    <w:rsid w:val="00092EDB"/>
    <w:rsid w:val="000976AF"/>
    <w:rsid w:val="000A57EF"/>
    <w:rsid w:val="000B6198"/>
    <w:rsid w:val="000D2796"/>
    <w:rsid w:val="000D4D5B"/>
    <w:rsid w:val="000D7DC8"/>
    <w:rsid w:val="000E28EA"/>
    <w:rsid w:val="000E5BB1"/>
    <w:rsid w:val="000E5CC1"/>
    <w:rsid w:val="000E6A7D"/>
    <w:rsid w:val="000F552C"/>
    <w:rsid w:val="000F71F7"/>
    <w:rsid w:val="000F7619"/>
    <w:rsid w:val="000F7F62"/>
    <w:rsid w:val="001043B7"/>
    <w:rsid w:val="0010625E"/>
    <w:rsid w:val="00106487"/>
    <w:rsid w:val="00106EAE"/>
    <w:rsid w:val="00110F4D"/>
    <w:rsid w:val="00113E94"/>
    <w:rsid w:val="001149D2"/>
    <w:rsid w:val="001233E6"/>
    <w:rsid w:val="00123762"/>
    <w:rsid w:val="001478B7"/>
    <w:rsid w:val="00156BA9"/>
    <w:rsid w:val="001606D5"/>
    <w:rsid w:val="00173264"/>
    <w:rsid w:val="00180D32"/>
    <w:rsid w:val="00187BFC"/>
    <w:rsid w:val="001907B5"/>
    <w:rsid w:val="00191EB3"/>
    <w:rsid w:val="00194217"/>
    <w:rsid w:val="00194EEC"/>
    <w:rsid w:val="001A615E"/>
    <w:rsid w:val="001B41D6"/>
    <w:rsid w:val="001C486F"/>
    <w:rsid w:val="001C7863"/>
    <w:rsid w:val="001D1088"/>
    <w:rsid w:val="001D5BA3"/>
    <w:rsid w:val="001E118D"/>
    <w:rsid w:val="001E544A"/>
    <w:rsid w:val="001E5AA3"/>
    <w:rsid w:val="001E6894"/>
    <w:rsid w:val="00203DDE"/>
    <w:rsid w:val="00204244"/>
    <w:rsid w:val="002052A6"/>
    <w:rsid w:val="00205A3B"/>
    <w:rsid w:val="0021072F"/>
    <w:rsid w:val="00212517"/>
    <w:rsid w:val="00213675"/>
    <w:rsid w:val="00222064"/>
    <w:rsid w:val="0022271C"/>
    <w:rsid w:val="002244F1"/>
    <w:rsid w:val="0022504E"/>
    <w:rsid w:val="002259EE"/>
    <w:rsid w:val="00235DEA"/>
    <w:rsid w:val="00246D60"/>
    <w:rsid w:val="00251CA4"/>
    <w:rsid w:val="00254C6C"/>
    <w:rsid w:val="00273CBE"/>
    <w:rsid w:val="00287478"/>
    <w:rsid w:val="00290A37"/>
    <w:rsid w:val="00293DB9"/>
    <w:rsid w:val="0029605A"/>
    <w:rsid w:val="002A047C"/>
    <w:rsid w:val="002A27DF"/>
    <w:rsid w:val="002B3C62"/>
    <w:rsid w:val="002B418F"/>
    <w:rsid w:val="002B467D"/>
    <w:rsid w:val="002D1FCB"/>
    <w:rsid w:val="002D2FE9"/>
    <w:rsid w:val="002D339A"/>
    <w:rsid w:val="002E1AD9"/>
    <w:rsid w:val="002E5164"/>
    <w:rsid w:val="002E54F5"/>
    <w:rsid w:val="002E5ED4"/>
    <w:rsid w:val="002E7766"/>
    <w:rsid w:val="002E7CBD"/>
    <w:rsid w:val="002F13C8"/>
    <w:rsid w:val="002F581B"/>
    <w:rsid w:val="00302815"/>
    <w:rsid w:val="00303640"/>
    <w:rsid w:val="0030569F"/>
    <w:rsid w:val="00310401"/>
    <w:rsid w:val="003166C5"/>
    <w:rsid w:val="0032329C"/>
    <w:rsid w:val="00334205"/>
    <w:rsid w:val="003361D1"/>
    <w:rsid w:val="003404CA"/>
    <w:rsid w:val="003411F1"/>
    <w:rsid w:val="00341E7B"/>
    <w:rsid w:val="00341EE5"/>
    <w:rsid w:val="003432D5"/>
    <w:rsid w:val="003433DB"/>
    <w:rsid w:val="00347130"/>
    <w:rsid w:val="00350D5E"/>
    <w:rsid w:val="00351B21"/>
    <w:rsid w:val="00364A0A"/>
    <w:rsid w:val="00370969"/>
    <w:rsid w:val="00375A78"/>
    <w:rsid w:val="00377144"/>
    <w:rsid w:val="00377296"/>
    <w:rsid w:val="0038762F"/>
    <w:rsid w:val="003923B7"/>
    <w:rsid w:val="003A04B2"/>
    <w:rsid w:val="003A6839"/>
    <w:rsid w:val="003A74CA"/>
    <w:rsid w:val="003C0CA3"/>
    <w:rsid w:val="003C68B7"/>
    <w:rsid w:val="003C7AB1"/>
    <w:rsid w:val="003D201C"/>
    <w:rsid w:val="003D324B"/>
    <w:rsid w:val="003D4F97"/>
    <w:rsid w:val="003D7069"/>
    <w:rsid w:val="003E0468"/>
    <w:rsid w:val="003E1BEE"/>
    <w:rsid w:val="003E5032"/>
    <w:rsid w:val="00400861"/>
    <w:rsid w:val="004030F7"/>
    <w:rsid w:val="00403940"/>
    <w:rsid w:val="00405B61"/>
    <w:rsid w:val="0040628C"/>
    <w:rsid w:val="0040684A"/>
    <w:rsid w:val="00407184"/>
    <w:rsid w:val="00410C6C"/>
    <w:rsid w:val="00412B10"/>
    <w:rsid w:val="00414A56"/>
    <w:rsid w:val="00420F57"/>
    <w:rsid w:val="0042359F"/>
    <w:rsid w:val="0042381F"/>
    <w:rsid w:val="00425687"/>
    <w:rsid w:val="00426F20"/>
    <w:rsid w:val="00433055"/>
    <w:rsid w:val="00437505"/>
    <w:rsid w:val="004436FC"/>
    <w:rsid w:val="00444B3F"/>
    <w:rsid w:val="00456F59"/>
    <w:rsid w:val="00457342"/>
    <w:rsid w:val="00460C63"/>
    <w:rsid w:val="00465B38"/>
    <w:rsid w:val="00473483"/>
    <w:rsid w:val="00477117"/>
    <w:rsid w:val="004866EC"/>
    <w:rsid w:val="00491887"/>
    <w:rsid w:val="00492800"/>
    <w:rsid w:val="0049456E"/>
    <w:rsid w:val="004A0301"/>
    <w:rsid w:val="004A3EA5"/>
    <w:rsid w:val="004A4AF3"/>
    <w:rsid w:val="004B558A"/>
    <w:rsid w:val="004B6B5E"/>
    <w:rsid w:val="004C5569"/>
    <w:rsid w:val="004C6864"/>
    <w:rsid w:val="004C7811"/>
    <w:rsid w:val="004D6755"/>
    <w:rsid w:val="004E22D4"/>
    <w:rsid w:val="004E74B4"/>
    <w:rsid w:val="004F2A5A"/>
    <w:rsid w:val="004F505A"/>
    <w:rsid w:val="004F6D30"/>
    <w:rsid w:val="004F7FAA"/>
    <w:rsid w:val="005016FE"/>
    <w:rsid w:val="005160A9"/>
    <w:rsid w:val="00520870"/>
    <w:rsid w:val="0052087C"/>
    <w:rsid w:val="00520F4A"/>
    <w:rsid w:val="00526870"/>
    <w:rsid w:val="00535862"/>
    <w:rsid w:val="0053742D"/>
    <w:rsid w:val="00540109"/>
    <w:rsid w:val="00546F4D"/>
    <w:rsid w:val="005527CB"/>
    <w:rsid w:val="00553D7B"/>
    <w:rsid w:val="005554D7"/>
    <w:rsid w:val="00562DB2"/>
    <w:rsid w:val="00564B2C"/>
    <w:rsid w:val="00571A79"/>
    <w:rsid w:val="00572350"/>
    <w:rsid w:val="00573D6D"/>
    <w:rsid w:val="0057705E"/>
    <w:rsid w:val="00583000"/>
    <w:rsid w:val="00592EA1"/>
    <w:rsid w:val="00594B8A"/>
    <w:rsid w:val="00595194"/>
    <w:rsid w:val="005A4147"/>
    <w:rsid w:val="005A5A46"/>
    <w:rsid w:val="005A5E71"/>
    <w:rsid w:val="005A7204"/>
    <w:rsid w:val="005B4BC6"/>
    <w:rsid w:val="005C34E5"/>
    <w:rsid w:val="005D06CF"/>
    <w:rsid w:val="005D2EE3"/>
    <w:rsid w:val="005D412D"/>
    <w:rsid w:val="005E2EF6"/>
    <w:rsid w:val="005E7B0D"/>
    <w:rsid w:val="005F5039"/>
    <w:rsid w:val="006009BC"/>
    <w:rsid w:val="00606244"/>
    <w:rsid w:val="00607F7C"/>
    <w:rsid w:val="00610055"/>
    <w:rsid w:val="0061079F"/>
    <w:rsid w:val="006228B4"/>
    <w:rsid w:val="00622DFE"/>
    <w:rsid w:val="00623886"/>
    <w:rsid w:val="00625D6F"/>
    <w:rsid w:val="006267A4"/>
    <w:rsid w:val="00633A4F"/>
    <w:rsid w:val="00633FE4"/>
    <w:rsid w:val="00635589"/>
    <w:rsid w:val="006364B2"/>
    <w:rsid w:val="0064295A"/>
    <w:rsid w:val="006439C9"/>
    <w:rsid w:val="00643D48"/>
    <w:rsid w:val="00654862"/>
    <w:rsid w:val="006577F8"/>
    <w:rsid w:val="00663444"/>
    <w:rsid w:val="00672C6E"/>
    <w:rsid w:val="00681EAB"/>
    <w:rsid w:val="00683CDF"/>
    <w:rsid w:val="006842F0"/>
    <w:rsid w:val="00685312"/>
    <w:rsid w:val="006976DF"/>
    <w:rsid w:val="006A01A2"/>
    <w:rsid w:val="006A12BD"/>
    <w:rsid w:val="006A6CDC"/>
    <w:rsid w:val="006C4900"/>
    <w:rsid w:val="006D02C9"/>
    <w:rsid w:val="006D1010"/>
    <w:rsid w:val="006D5B94"/>
    <w:rsid w:val="006E5CE9"/>
    <w:rsid w:val="006F08A4"/>
    <w:rsid w:val="006F2034"/>
    <w:rsid w:val="006F21E0"/>
    <w:rsid w:val="006F4D85"/>
    <w:rsid w:val="0070283D"/>
    <w:rsid w:val="00705BA4"/>
    <w:rsid w:val="00706D76"/>
    <w:rsid w:val="00710CED"/>
    <w:rsid w:val="007130C0"/>
    <w:rsid w:val="00717646"/>
    <w:rsid w:val="0072329E"/>
    <w:rsid w:val="00723449"/>
    <w:rsid w:val="00730FF8"/>
    <w:rsid w:val="00732E76"/>
    <w:rsid w:val="00736060"/>
    <w:rsid w:val="0073767C"/>
    <w:rsid w:val="007531B9"/>
    <w:rsid w:val="00757602"/>
    <w:rsid w:val="0076166F"/>
    <w:rsid w:val="00763D23"/>
    <w:rsid w:val="00774FA0"/>
    <w:rsid w:val="007752BF"/>
    <w:rsid w:val="00786C1D"/>
    <w:rsid w:val="00787B51"/>
    <w:rsid w:val="00796720"/>
    <w:rsid w:val="00796758"/>
    <w:rsid w:val="007A04B9"/>
    <w:rsid w:val="007A3EC4"/>
    <w:rsid w:val="007A5E8A"/>
    <w:rsid w:val="007B30B3"/>
    <w:rsid w:val="007C00EA"/>
    <w:rsid w:val="007C2CBA"/>
    <w:rsid w:val="007C47A3"/>
    <w:rsid w:val="007D0156"/>
    <w:rsid w:val="007D27D0"/>
    <w:rsid w:val="007D3D38"/>
    <w:rsid w:val="007D5C75"/>
    <w:rsid w:val="007E0380"/>
    <w:rsid w:val="007E3C24"/>
    <w:rsid w:val="007E50A8"/>
    <w:rsid w:val="007F05CD"/>
    <w:rsid w:val="007F17D8"/>
    <w:rsid w:val="007F1BE5"/>
    <w:rsid w:val="007F7E17"/>
    <w:rsid w:val="00800B2B"/>
    <w:rsid w:val="008022AA"/>
    <w:rsid w:val="008036F1"/>
    <w:rsid w:val="008145B2"/>
    <w:rsid w:val="00815089"/>
    <w:rsid w:val="00823D73"/>
    <w:rsid w:val="00834FB7"/>
    <w:rsid w:val="008365AC"/>
    <w:rsid w:val="00840D0D"/>
    <w:rsid w:val="00842DB0"/>
    <w:rsid w:val="00844680"/>
    <w:rsid w:val="00846B2E"/>
    <w:rsid w:val="00850740"/>
    <w:rsid w:val="00851328"/>
    <w:rsid w:val="00856097"/>
    <w:rsid w:val="00861071"/>
    <w:rsid w:val="0086328F"/>
    <w:rsid w:val="00872A31"/>
    <w:rsid w:val="0087739B"/>
    <w:rsid w:val="00881982"/>
    <w:rsid w:val="00883D7B"/>
    <w:rsid w:val="00884CF6"/>
    <w:rsid w:val="00890A63"/>
    <w:rsid w:val="008A03E7"/>
    <w:rsid w:val="008A3269"/>
    <w:rsid w:val="008A385E"/>
    <w:rsid w:val="008A47CB"/>
    <w:rsid w:val="008B1CC1"/>
    <w:rsid w:val="008B6AAC"/>
    <w:rsid w:val="008B7D8D"/>
    <w:rsid w:val="008C043B"/>
    <w:rsid w:val="008C66DB"/>
    <w:rsid w:val="008C74F4"/>
    <w:rsid w:val="008D1F3B"/>
    <w:rsid w:val="008D4E27"/>
    <w:rsid w:val="008E015E"/>
    <w:rsid w:val="008E1649"/>
    <w:rsid w:val="008E1E4C"/>
    <w:rsid w:val="008E73D6"/>
    <w:rsid w:val="008F6536"/>
    <w:rsid w:val="009026A7"/>
    <w:rsid w:val="0090641A"/>
    <w:rsid w:val="009110DA"/>
    <w:rsid w:val="009171D0"/>
    <w:rsid w:val="00923475"/>
    <w:rsid w:val="00925A07"/>
    <w:rsid w:val="00930EDF"/>
    <w:rsid w:val="00933AE0"/>
    <w:rsid w:val="0093668C"/>
    <w:rsid w:val="00952F27"/>
    <w:rsid w:val="00962CC9"/>
    <w:rsid w:val="00965655"/>
    <w:rsid w:val="00970E76"/>
    <w:rsid w:val="00976795"/>
    <w:rsid w:val="00982FCB"/>
    <w:rsid w:val="00986379"/>
    <w:rsid w:val="009902A9"/>
    <w:rsid w:val="00990E52"/>
    <w:rsid w:val="00993DAC"/>
    <w:rsid w:val="0099423D"/>
    <w:rsid w:val="00994C3D"/>
    <w:rsid w:val="00995DA9"/>
    <w:rsid w:val="00996055"/>
    <w:rsid w:val="009B4AE7"/>
    <w:rsid w:val="009B594C"/>
    <w:rsid w:val="009C0B35"/>
    <w:rsid w:val="009C0B76"/>
    <w:rsid w:val="009C44FA"/>
    <w:rsid w:val="009C5F08"/>
    <w:rsid w:val="009C6D4E"/>
    <w:rsid w:val="009D43DB"/>
    <w:rsid w:val="009D45F6"/>
    <w:rsid w:val="009D65FB"/>
    <w:rsid w:val="009E55BD"/>
    <w:rsid w:val="009E67A7"/>
    <w:rsid w:val="009E6A24"/>
    <w:rsid w:val="00A03D22"/>
    <w:rsid w:val="00A20914"/>
    <w:rsid w:val="00A2674A"/>
    <w:rsid w:val="00A26ACE"/>
    <w:rsid w:val="00A30FDB"/>
    <w:rsid w:val="00A40DE3"/>
    <w:rsid w:val="00A41100"/>
    <w:rsid w:val="00A45EBD"/>
    <w:rsid w:val="00A466FE"/>
    <w:rsid w:val="00A541EC"/>
    <w:rsid w:val="00A56F24"/>
    <w:rsid w:val="00A5737E"/>
    <w:rsid w:val="00A64D12"/>
    <w:rsid w:val="00A66AD1"/>
    <w:rsid w:val="00A66F6E"/>
    <w:rsid w:val="00A71D1F"/>
    <w:rsid w:val="00A723BF"/>
    <w:rsid w:val="00A72502"/>
    <w:rsid w:val="00A76598"/>
    <w:rsid w:val="00A76887"/>
    <w:rsid w:val="00A805BB"/>
    <w:rsid w:val="00A81485"/>
    <w:rsid w:val="00A82C68"/>
    <w:rsid w:val="00A848E6"/>
    <w:rsid w:val="00A91063"/>
    <w:rsid w:val="00A93DAD"/>
    <w:rsid w:val="00A93E23"/>
    <w:rsid w:val="00A96B11"/>
    <w:rsid w:val="00AA0020"/>
    <w:rsid w:val="00AB0DA5"/>
    <w:rsid w:val="00AB5588"/>
    <w:rsid w:val="00AB5A8F"/>
    <w:rsid w:val="00AC0E37"/>
    <w:rsid w:val="00AC0F7D"/>
    <w:rsid w:val="00AC1D9F"/>
    <w:rsid w:val="00AC5B16"/>
    <w:rsid w:val="00AC75F2"/>
    <w:rsid w:val="00AD0C43"/>
    <w:rsid w:val="00AE02D5"/>
    <w:rsid w:val="00AF0063"/>
    <w:rsid w:val="00AF224D"/>
    <w:rsid w:val="00B01F92"/>
    <w:rsid w:val="00B04212"/>
    <w:rsid w:val="00B05552"/>
    <w:rsid w:val="00B12065"/>
    <w:rsid w:val="00B1565D"/>
    <w:rsid w:val="00B2012F"/>
    <w:rsid w:val="00B22B80"/>
    <w:rsid w:val="00B23473"/>
    <w:rsid w:val="00B253C0"/>
    <w:rsid w:val="00B323E1"/>
    <w:rsid w:val="00B33577"/>
    <w:rsid w:val="00B3407D"/>
    <w:rsid w:val="00B35477"/>
    <w:rsid w:val="00B35C5C"/>
    <w:rsid w:val="00B36F4A"/>
    <w:rsid w:val="00B412C9"/>
    <w:rsid w:val="00B4759B"/>
    <w:rsid w:val="00B528E7"/>
    <w:rsid w:val="00B534BF"/>
    <w:rsid w:val="00B557A0"/>
    <w:rsid w:val="00B61C7E"/>
    <w:rsid w:val="00B63EF1"/>
    <w:rsid w:val="00B756B9"/>
    <w:rsid w:val="00B86513"/>
    <w:rsid w:val="00B87E2E"/>
    <w:rsid w:val="00B91215"/>
    <w:rsid w:val="00BA27A4"/>
    <w:rsid w:val="00BA386B"/>
    <w:rsid w:val="00BB0EA0"/>
    <w:rsid w:val="00BB1472"/>
    <w:rsid w:val="00BB72E1"/>
    <w:rsid w:val="00BC5053"/>
    <w:rsid w:val="00BC5BE4"/>
    <w:rsid w:val="00BE24D1"/>
    <w:rsid w:val="00BE2EDC"/>
    <w:rsid w:val="00BE34DD"/>
    <w:rsid w:val="00BF091D"/>
    <w:rsid w:val="00C00E02"/>
    <w:rsid w:val="00C02FBB"/>
    <w:rsid w:val="00C26422"/>
    <w:rsid w:val="00C328CA"/>
    <w:rsid w:val="00C46B98"/>
    <w:rsid w:val="00C50216"/>
    <w:rsid w:val="00C50BDA"/>
    <w:rsid w:val="00C526DF"/>
    <w:rsid w:val="00C536C2"/>
    <w:rsid w:val="00C55850"/>
    <w:rsid w:val="00C64781"/>
    <w:rsid w:val="00C76224"/>
    <w:rsid w:val="00C8012F"/>
    <w:rsid w:val="00C86E2E"/>
    <w:rsid w:val="00CA0BB8"/>
    <w:rsid w:val="00CA50DE"/>
    <w:rsid w:val="00CB1FD9"/>
    <w:rsid w:val="00CB2AD7"/>
    <w:rsid w:val="00CB5B28"/>
    <w:rsid w:val="00CB5E34"/>
    <w:rsid w:val="00CC5069"/>
    <w:rsid w:val="00CC7BF8"/>
    <w:rsid w:val="00CD0322"/>
    <w:rsid w:val="00CD3D88"/>
    <w:rsid w:val="00CD4AFA"/>
    <w:rsid w:val="00CE1132"/>
    <w:rsid w:val="00CE2B5E"/>
    <w:rsid w:val="00CE4D46"/>
    <w:rsid w:val="00D056DB"/>
    <w:rsid w:val="00D11F98"/>
    <w:rsid w:val="00D1286D"/>
    <w:rsid w:val="00D27E0E"/>
    <w:rsid w:val="00D3108D"/>
    <w:rsid w:val="00D36B2A"/>
    <w:rsid w:val="00D4035A"/>
    <w:rsid w:val="00D40A08"/>
    <w:rsid w:val="00D4307C"/>
    <w:rsid w:val="00D456E5"/>
    <w:rsid w:val="00D51899"/>
    <w:rsid w:val="00D6442B"/>
    <w:rsid w:val="00D66A5B"/>
    <w:rsid w:val="00D778D9"/>
    <w:rsid w:val="00D806E4"/>
    <w:rsid w:val="00D93DAE"/>
    <w:rsid w:val="00D96B87"/>
    <w:rsid w:val="00DA02C7"/>
    <w:rsid w:val="00DB06AC"/>
    <w:rsid w:val="00DB135B"/>
    <w:rsid w:val="00DB202D"/>
    <w:rsid w:val="00DB2281"/>
    <w:rsid w:val="00DB3B57"/>
    <w:rsid w:val="00DB626A"/>
    <w:rsid w:val="00DC1A58"/>
    <w:rsid w:val="00DC30AF"/>
    <w:rsid w:val="00DC5A3D"/>
    <w:rsid w:val="00DD0651"/>
    <w:rsid w:val="00DD1517"/>
    <w:rsid w:val="00DD7218"/>
    <w:rsid w:val="00DF2AA8"/>
    <w:rsid w:val="00DF3645"/>
    <w:rsid w:val="00DF6EEF"/>
    <w:rsid w:val="00DF7D0C"/>
    <w:rsid w:val="00E01BB1"/>
    <w:rsid w:val="00E05814"/>
    <w:rsid w:val="00E05BCC"/>
    <w:rsid w:val="00E12F2D"/>
    <w:rsid w:val="00E24705"/>
    <w:rsid w:val="00E258DF"/>
    <w:rsid w:val="00E25A55"/>
    <w:rsid w:val="00E26670"/>
    <w:rsid w:val="00E2773C"/>
    <w:rsid w:val="00E278EC"/>
    <w:rsid w:val="00E27A71"/>
    <w:rsid w:val="00E35C35"/>
    <w:rsid w:val="00E41F2C"/>
    <w:rsid w:val="00E466E7"/>
    <w:rsid w:val="00E53635"/>
    <w:rsid w:val="00E55A12"/>
    <w:rsid w:val="00E560D0"/>
    <w:rsid w:val="00E56701"/>
    <w:rsid w:val="00E64A70"/>
    <w:rsid w:val="00E740FF"/>
    <w:rsid w:val="00E85816"/>
    <w:rsid w:val="00E8609B"/>
    <w:rsid w:val="00E867D1"/>
    <w:rsid w:val="00E91351"/>
    <w:rsid w:val="00E9160E"/>
    <w:rsid w:val="00E92A06"/>
    <w:rsid w:val="00E93446"/>
    <w:rsid w:val="00E93AF4"/>
    <w:rsid w:val="00E97B62"/>
    <w:rsid w:val="00EA4512"/>
    <w:rsid w:val="00EA626A"/>
    <w:rsid w:val="00EA69F1"/>
    <w:rsid w:val="00EB4BFA"/>
    <w:rsid w:val="00EC489F"/>
    <w:rsid w:val="00EC7105"/>
    <w:rsid w:val="00ED076C"/>
    <w:rsid w:val="00ED0D02"/>
    <w:rsid w:val="00EE3A6D"/>
    <w:rsid w:val="00EE612F"/>
    <w:rsid w:val="00EE7798"/>
    <w:rsid w:val="00EE788A"/>
    <w:rsid w:val="00EF0948"/>
    <w:rsid w:val="00EF37AE"/>
    <w:rsid w:val="00EF3BDC"/>
    <w:rsid w:val="00EF644F"/>
    <w:rsid w:val="00F11AAC"/>
    <w:rsid w:val="00F13B5A"/>
    <w:rsid w:val="00F140C5"/>
    <w:rsid w:val="00F15E75"/>
    <w:rsid w:val="00F2238D"/>
    <w:rsid w:val="00F23186"/>
    <w:rsid w:val="00F2531E"/>
    <w:rsid w:val="00F308F3"/>
    <w:rsid w:val="00F35748"/>
    <w:rsid w:val="00F369AA"/>
    <w:rsid w:val="00F370B1"/>
    <w:rsid w:val="00F46F83"/>
    <w:rsid w:val="00F50FF5"/>
    <w:rsid w:val="00F52340"/>
    <w:rsid w:val="00F55845"/>
    <w:rsid w:val="00F56BE1"/>
    <w:rsid w:val="00F56FFA"/>
    <w:rsid w:val="00F611EA"/>
    <w:rsid w:val="00F640DB"/>
    <w:rsid w:val="00F64F88"/>
    <w:rsid w:val="00F66AE3"/>
    <w:rsid w:val="00F70C0B"/>
    <w:rsid w:val="00F73D6D"/>
    <w:rsid w:val="00F81B11"/>
    <w:rsid w:val="00F84B07"/>
    <w:rsid w:val="00F8510A"/>
    <w:rsid w:val="00F87B27"/>
    <w:rsid w:val="00F91EB3"/>
    <w:rsid w:val="00F92BE3"/>
    <w:rsid w:val="00F93225"/>
    <w:rsid w:val="00F93963"/>
    <w:rsid w:val="00F957AA"/>
    <w:rsid w:val="00F95919"/>
    <w:rsid w:val="00F961DC"/>
    <w:rsid w:val="00FB0472"/>
    <w:rsid w:val="00FB2D6D"/>
    <w:rsid w:val="00FC54ED"/>
    <w:rsid w:val="00FD1AB7"/>
    <w:rsid w:val="00FD4452"/>
    <w:rsid w:val="00FD49C0"/>
    <w:rsid w:val="00FD7476"/>
    <w:rsid w:val="00FE0F67"/>
    <w:rsid w:val="00FE1DF2"/>
    <w:rsid w:val="00FE2ED8"/>
    <w:rsid w:val="00FE6E0D"/>
    <w:rsid w:val="00FF3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32"/>
        <o:r id="V:Rule6" type="connector" idref="#AutoShape 33"/>
        <o:r id="V:Rule7" type="connector" idref="#AutoShape 34"/>
        <o:r id="V:Rule8" type="connector" idref="#AutoShape 35"/>
        <o:r id="V:Rule17" type="connector" idref="#AutoShape 32"/>
        <o:r id="V:Rule18" type="connector" idref="#AutoShape 33"/>
        <o:r id="V:Rule19" type="connector" idref="#AutoShape 34"/>
        <o:r id="V:Rule20" type="connector" idref="#AutoShape 35"/>
        <o:r id="V:Rule21" type="connector" idref="#AutoShape 36"/>
        <o:r id="V:Rule22" type="connector" idref="#AutoShape 37"/>
        <o:r id="V:Rule26" type="connector" idref="#AutoShape 39"/>
        <o:r id="V:Rule27" type="connector" idref="#AutoShape 18"/>
        <o:r id="V:Rule32" type="connector" idref="#AutoShape 42"/>
        <o:r id="V:Rule33" type="connector" idref="#AutoShape 33"/>
        <o:r id="V:Rule34" type="connector" idref="#AutoShape 34"/>
        <o:r id="V:Rule38" type="connector" idref="#AutoShape 38"/>
        <o:r id="V:Rule39" type="connector" idref="#AutoShape 17"/>
        <o:r id="V:Rule40" type="connector" idref="#AutoShape 36"/>
        <o:r id="V:Rule43" type="connector" idref="#AutoShape 37"/>
        <o:r id="V:Rule44" type="connector" idref="#AutoShape 16"/>
        <o:r id="V:Rule45" type="connector" idref="#AutoShape 21"/>
        <o:r id="V:Rule46" type="connector" idref="#AutoShape 32"/>
        <o:r id="V:Rule48" type="connector" idref="#Gerade Verbindung mit Pfeil 18"/>
        <o:r id="V:Rule49" type="connector" idref="#AutoShape 35"/>
        <o:r id="V:Rule50" type="connector" idref="#AutoShape 1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recherchecigogne.ch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B5B6C"/>
    <w:rsid w:val="000117D5"/>
    <w:rsid w:val="00053972"/>
    <w:rsid w:val="000B5B6C"/>
    <w:rsid w:val="0016029B"/>
    <w:rsid w:val="001E6EC5"/>
    <w:rsid w:val="00205E71"/>
    <w:rsid w:val="00271401"/>
    <w:rsid w:val="002D4737"/>
    <w:rsid w:val="00362FF6"/>
    <w:rsid w:val="003928B1"/>
    <w:rsid w:val="003A2558"/>
    <w:rsid w:val="003E4F50"/>
    <w:rsid w:val="0042395A"/>
    <w:rsid w:val="004824B4"/>
    <w:rsid w:val="004C0A61"/>
    <w:rsid w:val="005D1C6A"/>
    <w:rsid w:val="006549CD"/>
    <w:rsid w:val="008B443C"/>
    <w:rsid w:val="009A0BE6"/>
    <w:rsid w:val="009A3A38"/>
    <w:rsid w:val="00A00DE0"/>
    <w:rsid w:val="00A81B3A"/>
    <w:rsid w:val="00A86FA6"/>
    <w:rsid w:val="00A96FD1"/>
    <w:rsid w:val="00BD3E52"/>
    <w:rsid w:val="00C545D4"/>
    <w:rsid w:val="00CC4548"/>
    <w:rsid w:val="00D7481D"/>
    <w:rsid w:val="00D80039"/>
    <w:rsid w:val="00DB5CCA"/>
    <w:rsid w:val="00DE6ED6"/>
    <w:rsid w:val="00DF15C9"/>
    <w:rsid w:val="00E21229"/>
    <w:rsid w:val="00EF19E8"/>
    <w:rsid w:val="00EF621A"/>
    <w:rsid w:val="00F42492"/>
    <w:rsid w:val="00F42D6A"/>
    <w:rsid w:val="00F70526"/>
    <w:rsid w:val="00F84AB9"/>
    <w:rsid w:val="00FA2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D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549CD"/>
    <w:rPr>
      <w:color w:val="808080"/>
    </w:rPr>
  </w:style>
  <w:style w:type="paragraph" w:customStyle="1" w:styleId="0CDE6CCAE832407BB7A4A3913EC72B57">
    <w:name w:val="0CDE6CCAE832407BB7A4A3913EC72B57"/>
    <w:rsid w:val="00A00DE0"/>
  </w:style>
  <w:style w:type="paragraph" w:customStyle="1" w:styleId="D848A9B800584B86B78556E59A00E029">
    <w:name w:val="D848A9B800584B86B78556E59A00E029"/>
    <w:rsid w:val="00A00DE0"/>
  </w:style>
  <w:style w:type="paragraph" w:customStyle="1" w:styleId="52F0AE21365E4A5BA7174000C9F9D82F">
    <w:name w:val="52F0AE21365E4A5BA7174000C9F9D82F"/>
    <w:rsid w:val="00A00DE0"/>
  </w:style>
  <w:style w:type="paragraph" w:customStyle="1" w:styleId="AD4D2D5212B94E08B906D41F18980B7B">
    <w:name w:val="AD4D2D5212B94E08B906D41F18980B7B"/>
    <w:rsid w:val="00A00DE0"/>
  </w:style>
  <w:style w:type="paragraph" w:customStyle="1" w:styleId="5FBDD5F4F7DE4198917E6280789F2842">
    <w:name w:val="5FBDD5F4F7DE4198917E6280789F2842"/>
    <w:rsid w:val="00A00DE0"/>
  </w:style>
  <w:style w:type="paragraph" w:customStyle="1" w:styleId="EB05543FE11647CE991EB195995F4A85">
    <w:name w:val="EB05543FE11647CE991EB195995F4A85"/>
    <w:rsid w:val="00A00DE0"/>
  </w:style>
  <w:style w:type="paragraph" w:customStyle="1" w:styleId="5607A2AB2E9E4E468B6718F1BC440512">
    <w:name w:val="5607A2AB2E9E4E468B6718F1BC440512"/>
    <w:rsid w:val="00DF15C9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0A0F53600D77B542B593F417B0309F84">
    <w:name w:val="0A0F53600D77B542B593F417B0309F84"/>
    <w:rsid w:val="00DF15C9"/>
    <w:pPr>
      <w:spacing w:after="0" w:line="240" w:lineRule="auto"/>
    </w:pPr>
    <w:rPr>
      <w:sz w:val="24"/>
      <w:szCs w:val="24"/>
      <w:lang w:val="de-DE" w:eastAsia="de-DE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165223-7986-4CF5-8632-7900B85F6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aktennotiz_eb_16.dotx</Template>
  <TotalTime>484</TotalTime>
  <Pages>6</Pages>
  <Words>544</Words>
  <Characters>2994</Characters>
  <Application>Microsoft Office Word</Application>
  <DocSecurity>0</DocSecurity>
  <Lines>24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Baeumler Esther</dc:creator>
  <cp:lastModifiedBy>SANDRINE</cp:lastModifiedBy>
  <cp:revision>179</cp:revision>
  <cp:lastPrinted>2018-01-31T13:10:00Z</cp:lastPrinted>
  <dcterms:created xsi:type="dcterms:W3CDTF">2017-12-13T08:00:00Z</dcterms:created>
  <dcterms:modified xsi:type="dcterms:W3CDTF">2018-01-31T13:50:00Z</dcterms:modified>
</cp:coreProperties>
</file>