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udea" w:hAnsi="Gudea"/>
          <w:color w:val="009DE4"/>
          <w:sz w:val="36"/>
          <w:szCs w:val="36"/>
          <w:lang w:val="fr-CH"/>
        </w:rPr>
        <w:id w:val="-1298442150"/>
        <w:placeholder>
          <w:docPart w:val="7FD5D1050AAF7E428FA4B3BAAC9123D2"/>
        </w:placeholder>
        <w:text/>
      </w:sdtPr>
      <w:sdtEndPr/>
      <w:sdtContent>
        <w:p w14:paraId="553ADEC4" w14:textId="09D7D39C" w:rsidR="00D3364F" w:rsidRPr="0038570F" w:rsidRDefault="009D3519" w:rsidP="00D3364F">
          <w:pPr>
            <w:pStyle w:val="Titre"/>
            <w:spacing w:before="120"/>
            <w:rPr>
              <w:rFonts w:ascii="Gudea" w:hAnsi="Gudea"/>
              <w:color w:val="009DE4"/>
              <w:sz w:val="36"/>
              <w:szCs w:val="36"/>
              <w:lang w:val="fr-CH"/>
            </w:rPr>
          </w:pPr>
          <w:r w:rsidRPr="0038570F">
            <w:rPr>
              <w:rFonts w:ascii="Gudea" w:hAnsi="Gudea"/>
              <w:color w:val="009DE4"/>
              <w:sz w:val="36"/>
              <w:szCs w:val="36"/>
              <w:lang w:val="fr-CH"/>
            </w:rPr>
            <w:t>Contact avec d’autres pays</w:t>
          </w:r>
        </w:p>
      </w:sdtContent>
    </w:sdt>
    <w:p w14:paraId="4E80F73E" w14:textId="7F3530D5" w:rsidR="00D3364F" w:rsidRPr="0038570F" w:rsidRDefault="00D3364F" w:rsidP="00D3364F">
      <w:pPr>
        <w:rPr>
          <w:rFonts w:ascii="Gudea" w:hAnsi="Gudea"/>
          <w:sz w:val="21"/>
          <w:szCs w:val="21"/>
          <w:lang w:val="fr-CH"/>
        </w:rPr>
      </w:pPr>
      <w:r w:rsidRPr="0038570F">
        <w:rPr>
          <w:rFonts w:ascii="Gudea" w:hAnsi="Gudea"/>
          <w:noProof/>
          <w:sz w:val="21"/>
          <w:szCs w:val="21"/>
          <w:lang w:val="fr-CH" w:eastAsia="de-CH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BB73C13" wp14:editId="192A84A8">
                <wp:simplePos x="0" y="0"/>
                <wp:positionH relativeFrom="column">
                  <wp:posOffset>-78740</wp:posOffset>
                </wp:positionH>
                <wp:positionV relativeFrom="paragraph">
                  <wp:posOffset>-526415</wp:posOffset>
                </wp:positionV>
                <wp:extent cx="2447925" cy="3930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B1699" w14:textId="6F5A9F89" w:rsidR="00D3364F" w:rsidRDefault="00BC6BA2" w:rsidP="00D3364F">
                            <w:pPr>
                              <w:pStyle w:val="Corpsdetexte"/>
                              <w:kinsoku w:val="0"/>
                              <w:overflowPunct w:val="0"/>
                              <w:spacing w:before="1"/>
                            </w:pPr>
                            <w:r>
                              <w:t>Mission</w:t>
                            </w:r>
                            <w:r w:rsidR="00187CE8">
                              <w:t xml:space="preserve"> 1</w:t>
                            </w:r>
                            <w:r w:rsidR="00A73C71">
                              <w:t>1</w:t>
                            </w:r>
                          </w:p>
                          <w:p w14:paraId="6A5EE317" w14:textId="77777777" w:rsidR="00D3364F" w:rsidRPr="00B05552" w:rsidRDefault="00D3364F" w:rsidP="00D336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B73C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2pt;margin-top:-41.45pt;width:192.75pt;height:30.95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" filled="f" stroked="f">
                <v:textbox style="mso-fit-shape-to-text:t">
                  <w:txbxContent>
                    <w:p w14:paraId="7EBB1699" w14:textId="6F5A9F89" w:rsidR="00D3364F" w:rsidRDefault="00BC6BA2" w:rsidP="00D3364F">
                      <w:pPr>
                        <w:pStyle w:val="Corpsdetexte"/>
                        <w:kinsoku w:val="0"/>
                        <w:overflowPunct w:val="0"/>
                        <w:spacing w:before="1"/>
                      </w:pPr>
                      <w:r>
                        <w:t>Mission</w:t>
                      </w:r>
                      <w:r w:rsidR="00187CE8">
                        <w:t xml:space="preserve"> 1</w:t>
                      </w:r>
                      <w:r w:rsidR="00A73C71">
                        <w:t>1</w:t>
                      </w:r>
                    </w:p>
                    <w:p w14:paraId="6A5EE317" w14:textId="77777777" w:rsidR="00D3364F" w:rsidRPr="00B05552" w:rsidRDefault="00D3364F" w:rsidP="00D336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99F0E5" w14:textId="6CB7B9DB" w:rsidR="00D3364F" w:rsidRPr="0038570F" w:rsidRDefault="00D3364F" w:rsidP="00D3364F">
      <w:pPr>
        <w:rPr>
          <w:rFonts w:ascii="Gudea" w:hAnsi="Gudea"/>
          <w:sz w:val="21"/>
          <w:szCs w:val="21"/>
          <w:lang w:val="fr-CH"/>
        </w:rPr>
      </w:pPr>
    </w:p>
    <w:p w14:paraId="60BB6631" w14:textId="3711B765" w:rsidR="00D3364F" w:rsidRPr="0038570F" w:rsidRDefault="001B2E71" w:rsidP="00D3364F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  <w:r w:rsidRPr="0038570F">
        <w:rPr>
          <w:rFonts w:ascii="Gudea" w:hAnsi="Gudea"/>
          <w:b/>
          <w:sz w:val="21"/>
          <w:szCs w:val="21"/>
          <w:lang w:val="fr-CH"/>
        </w:rPr>
        <w:t>Information pour le personnel enseignant</w:t>
      </w:r>
    </w:p>
    <w:p w14:paraId="104C6050" w14:textId="09419577" w:rsidR="00D3364F" w:rsidRPr="0038570F" w:rsidRDefault="00D3364F" w:rsidP="00D3364F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</w:p>
    <w:p w14:paraId="059ECD54" w14:textId="21B514D3" w:rsidR="001944E5" w:rsidRPr="0038570F" w:rsidRDefault="001944E5" w:rsidP="001944E5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38570F">
        <w:rPr>
          <w:rFonts w:ascii="Gudea" w:hAnsi="Gudea"/>
          <w:sz w:val="21"/>
          <w:szCs w:val="21"/>
          <w:lang w:val="fr-CH"/>
        </w:rPr>
        <w:tab/>
      </w:r>
      <w:r w:rsidRPr="0038570F">
        <w:rPr>
          <w:rFonts w:ascii="Gudea" w:hAnsi="Gudea"/>
          <w:sz w:val="21"/>
          <w:szCs w:val="21"/>
          <w:lang w:val="fr-CH"/>
        </w:rPr>
        <w:tab/>
      </w:r>
    </w:p>
    <w:p w14:paraId="3837BA3A" w14:textId="0BBCDAEA" w:rsidR="001944E5" w:rsidRPr="0038570F" w:rsidRDefault="001944E5" w:rsidP="001944E5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38570F">
        <w:rPr>
          <w:rFonts w:ascii="Gudea" w:hAnsi="Gudea"/>
          <w:b/>
          <w:sz w:val="21"/>
          <w:szCs w:val="21"/>
          <w:lang w:val="fr-CH"/>
        </w:rPr>
        <w:tab/>
      </w:r>
      <w:r w:rsidR="00DA25A7" w:rsidRPr="0038570F">
        <w:rPr>
          <w:rFonts w:ascii="Gudea" w:hAnsi="Gudea"/>
          <w:b/>
          <w:sz w:val="21"/>
          <w:szCs w:val="21"/>
          <w:lang w:val="fr-CH"/>
        </w:rPr>
        <w:t xml:space="preserve">Quoi </w:t>
      </w:r>
      <w:r w:rsidRPr="0038570F">
        <w:rPr>
          <w:rFonts w:ascii="Gudea" w:hAnsi="Gudea"/>
          <w:b/>
          <w:sz w:val="21"/>
          <w:szCs w:val="21"/>
          <w:lang w:val="fr-CH"/>
        </w:rPr>
        <w:t>?</w:t>
      </w:r>
      <w:r w:rsidRPr="0038570F">
        <w:rPr>
          <w:rFonts w:ascii="Gudea" w:hAnsi="Gudea"/>
          <w:sz w:val="21"/>
          <w:szCs w:val="21"/>
          <w:lang w:val="fr-CH"/>
        </w:rPr>
        <w:t xml:space="preserve"> </w:t>
      </w:r>
    </w:p>
    <w:p w14:paraId="4B482444" w14:textId="16DA0A3F" w:rsidR="001121E4" w:rsidRPr="0038570F" w:rsidRDefault="001944E5" w:rsidP="001944E5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38570F">
        <w:rPr>
          <w:rFonts w:ascii="Gudea" w:hAnsi="Gudea"/>
          <w:sz w:val="21"/>
          <w:szCs w:val="21"/>
          <w:lang w:val="fr-CH"/>
        </w:rPr>
        <w:tab/>
      </w:r>
      <w:r w:rsidR="00850A6E" w:rsidRPr="0038570F">
        <w:rPr>
          <w:rFonts w:ascii="Gudea" w:hAnsi="Gudea"/>
          <w:sz w:val="21"/>
          <w:szCs w:val="21"/>
          <w:lang w:val="fr-CH"/>
        </w:rPr>
        <w:t xml:space="preserve">Dans l’histoire, les enfants écrivent à leur </w:t>
      </w:r>
      <w:r w:rsidR="00954E1F">
        <w:rPr>
          <w:rFonts w:ascii="Gudea" w:hAnsi="Gudea"/>
          <w:sz w:val="21"/>
          <w:szCs w:val="21"/>
          <w:lang w:val="fr-CH"/>
        </w:rPr>
        <w:t>famille</w:t>
      </w:r>
      <w:r w:rsidR="00850A6E" w:rsidRPr="0038570F">
        <w:rPr>
          <w:rFonts w:ascii="Gudea" w:hAnsi="Gudea"/>
          <w:sz w:val="21"/>
          <w:szCs w:val="21"/>
          <w:lang w:val="fr-CH"/>
        </w:rPr>
        <w:t xml:space="preserve"> à l’étranger pour en apprendre davantage sur le </w:t>
      </w:r>
    </w:p>
    <w:p w14:paraId="6BF6F0F7" w14:textId="2F0D5194" w:rsidR="00D3364F" w:rsidRPr="0038570F" w:rsidRDefault="001121E4" w:rsidP="001944E5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38570F">
        <w:rPr>
          <w:rFonts w:ascii="Gudea" w:hAnsi="Gudea"/>
          <w:sz w:val="21"/>
          <w:szCs w:val="21"/>
          <w:lang w:val="fr-CH"/>
        </w:rPr>
        <w:tab/>
      </w:r>
      <w:proofErr w:type="gramStart"/>
      <w:r w:rsidR="00850A6E" w:rsidRPr="0038570F">
        <w:rPr>
          <w:rFonts w:ascii="Gudea" w:hAnsi="Gudea"/>
          <w:sz w:val="21"/>
          <w:szCs w:val="21"/>
          <w:lang w:val="fr-CH"/>
        </w:rPr>
        <w:t>comportement</w:t>
      </w:r>
      <w:proofErr w:type="gramEnd"/>
      <w:r w:rsidR="00850A6E" w:rsidRPr="0038570F">
        <w:rPr>
          <w:rFonts w:ascii="Gudea" w:hAnsi="Gudea"/>
          <w:sz w:val="21"/>
          <w:szCs w:val="21"/>
          <w:lang w:val="fr-CH"/>
        </w:rPr>
        <w:t xml:space="preserve"> de la cigogne dans d’autres pay</w:t>
      </w:r>
      <w:r w:rsidR="0047213C" w:rsidRPr="0038570F">
        <w:rPr>
          <w:rFonts w:ascii="Gudea" w:hAnsi="Gudea"/>
          <w:sz w:val="21"/>
          <w:szCs w:val="21"/>
          <w:lang w:val="fr-CH"/>
        </w:rPr>
        <w:t>s</w:t>
      </w:r>
      <w:r w:rsidR="00D3364F" w:rsidRPr="0038570F">
        <w:rPr>
          <w:rFonts w:ascii="Gudea" w:hAnsi="Gudea"/>
          <w:sz w:val="21"/>
          <w:szCs w:val="21"/>
          <w:lang w:val="fr-CH"/>
        </w:rPr>
        <w:t xml:space="preserve">. </w:t>
      </w:r>
      <w:r w:rsidR="0047213C" w:rsidRPr="0038570F">
        <w:rPr>
          <w:rFonts w:ascii="Gudea" w:hAnsi="Gudea"/>
          <w:sz w:val="21"/>
          <w:szCs w:val="21"/>
          <w:lang w:val="fr-CH"/>
        </w:rPr>
        <w:t xml:space="preserve">Ce faisant, ils établissent des contacts avec la </w:t>
      </w:r>
      <w:r w:rsidR="0047213C" w:rsidRPr="0038570F">
        <w:rPr>
          <w:rFonts w:ascii="Gudea" w:hAnsi="Gudea"/>
          <w:sz w:val="21"/>
          <w:szCs w:val="21"/>
          <w:lang w:val="fr-CH"/>
        </w:rPr>
        <w:br/>
        <w:t>Turquie et le Mali et reçoivent ainsi des</w:t>
      </w:r>
      <w:r w:rsidR="007877F4" w:rsidRPr="0038570F">
        <w:rPr>
          <w:rFonts w:ascii="Gudea" w:hAnsi="Gudea"/>
          <w:sz w:val="21"/>
          <w:szCs w:val="21"/>
          <w:lang w:val="fr-CH"/>
        </w:rPr>
        <w:t xml:space="preserve"> compléments d’</w:t>
      </w:r>
      <w:r w:rsidR="0047213C" w:rsidRPr="0038570F">
        <w:rPr>
          <w:rFonts w:ascii="Gudea" w:hAnsi="Gudea"/>
          <w:sz w:val="21"/>
          <w:szCs w:val="21"/>
          <w:lang w:val="fr-CH"/>
        </w:rPr>
        <w:t>information et des photos sur la cigogne.</w:t>
      </w:r>
      <w:r w:rsidR="00D3364F" w:rsidRPr="0038570F">
        <w:rPr>
          <w:rFonts w:ascii="Gudea" w:hAnsi="Gudea"/>
          <w:sz w:val="21"/>
          <w:szCs w:val="21"/>
          <w:lang w:val="fr-CH"/>
        </w:rPr>
        <w:t xml:space="preserve">   </w:t>
      </w:r>
    </w:p>
    <w:p w14:paraId="2651431E" w14:textId="4BE75FBA" w:rsidR="00D3364F" w:rsidRPr="0038570F" w:rsidRDefault="00D3364F" w:rsidP="00D3364F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</w:p>
    <w:p w14:paraId="1688A27A" w14:textId="3CFEC2D6" w:rsidR="00D3364F" w:rsidRPr="0038570F" w:rsidRDefault="00D3364F" w:rsidP="00D3364F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38570F">
        <w:rPr>
          <w:rFonts w:ascii="Gudea" w:hAnsi="Gudea"/>
          <w:sz w:val="21"/>
          <w:szCs w:val="21"/>
          <w:lang w:val="fr-CH"/>
        </w:rPr>
        <w:t xml:space="preserve"> </w:t>
      </w:r>
    </w:p>
    <w:p w14:paraId="12CDEE3A" w14:textId="77777777" w:rsidR="00D3364F" w:rsidRPr="0038570F" w:rsidRDefault="00D3364F" w:rsidP="00D3364F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0138DAA0" w14:textId="77777777" w:rsidR="00D3364F" w:rsidRPr="0038570F" w:rsidRDefault="00D3364F" w:rsidP="00D3364F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  <w:lang w:val="fr-CH"/>
        </w:rPr>
      </w:pPr>
      <w:r w:rsidRPr="0038570F">
        <w:rPr>
          <w:rFonts w:ascii="Gudea" w:hAnsi="Gudea"/>
          <w:b/>
          <w:sz w:val="21"/>
          <w:szCs w:val="21"/>
          <w:lang w:val="fr-CH"/>
        </w:rPr>
        <w:tab/>
      </w:r>
    </w:p>
    <w:p w14:paraId="7D27DE66" w14:textId="3AC10B6A" w:rsidR="00D3364F" w:rsidRPr="0038570F" w:rsidRDefault="00D3364F" w:rsidP="00D3364F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38570F">
        <w:rPr>
          <w:rFonts w:ascii="Gudea" w:hAnsi="Gudea"/>
          <w:b/>
          <w:sz w:val="21"/>
          <w:szCs w:val="21"/>
          <w:lang w:val="fr-CH"/>
        </w:rPr>
        <w:tab/>
      </w:r>
      <w:r w:rsidR="00DA25A7" w:rsidRPr="0038570F">
        <w:rPr>
          <w:rFonts w:ascii="Gudea" w:hAnsi="Gudea"/>
          <w:b/>
          <w:sz w:val="21"/>
          <w:szCs w:val="21"/>
          <w:lang w:val="fr-CH"/>
        </w:rPr>
        <w:t xml:space="preserve">Comment </w:t>
      </w:r>
      <w:r w:rsidRPr="0038570F">
        <w:rPr>
          <w:rFonts w:ascii="Gudea" w:hAnsi="Gudea"/>
          <w:b/>
          <w:sz w:val="21"/>
          <w:szCs w:val="21"/>
          <w:lang w:val="fr-CH"/>
        </w:rPr>
        <w:t>?</w:t>
      </w:r>
      <w:r w:rsidRPr="0038570F">
        <w:rPr>
          <w:rFonts w:ascii="Gudea" w:hAnsi="Gudea"/>
          <w:sz w:val="21"/>
          <w:szCs w:val="21"/>
          <w:lang w:val="fr-CH"/>
        </w:rPr>
        <w:t xml:space="preserve"> </w:t>
      </w:r>
    </w:p>
    <w:p w14:paraId="222ACEA6" w14:textId="54073E39" w:rsidR="00D3364F" w:rsidRPr="0038570F" w:rsidRDefault="00D3364F" w:rsidP="007C0943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38570F">
        <w:rPr>
          <w:rFonts w:ascii="Gudea" w:hAnsi="Gudea"/>
          <w:sz w:val="21"/>
          <w:szCs w:val="21"/>
          <w:lang w:val="fr-CH"/>
        </w:rPr>
        <w:tab/>
      </w:r>
      <w:r w:rsidR="00792794" w:rsidRPr="0038570F">
        <w:rPr>
          <w:rFonts w:ascii="Gudea" w:hAnsi="Gudea"/>
          <w:sz w:val="21"/>
          <w:szCs w:val="21"/>
          <w:lang w:val="fr-CH"/>
        </w:rPr>
        <w:t xml:space="preserve">Dans le cadre de cette </w:t>
      </w:r>
      <w:r w:rsidR="009472DF">
        <w:rPr>
          <w:rFonts w:ascii="Gudea" w:hAnsi="Gudea"/>
          <w:sz w:val="21"/>
          <w:szCs w:val="21"/>
          <w:lang w:val="fr-CH"/>
        </w:rPr>
        <w:t>m</w:t>
      </w:r>
      <w:r w:rsidR="00792794" w:rsidRPr="0038570F">
        <w:rPr>
          <w:rFonts w:ascii="Gudea" w:hAnsi="Gudea"/>
          <w:sz w:val="21"/>
          <w:szCs w:val="21"/>
          <w:lang w:val="fr-CH"/>
        </w:rPr>
        <w:t>ission, les élèves ont l’occasion d’en apprendre davantage sur la cigogne dans d’autre</w:t>
      </w:r>
      <w:r w:rsidR="000E7A30" w:rsidRPr="0038570F">
        <w:rPr>
          <w:rFonts w:ascii="Gudea" w:hAnsi="Gudea"/>
          <w:sz w:val="21"/>
          <w:szCs w:val="21"/>
          <w:lang w:val="fr-CH"/>
        </w:rPr>
        <w:t>s</w:t>
      </w:r>
      <w:r w:rsidR="00792794" w:rsidRPr="0038570F">
        <w:rPr>
          <w:rFonts w:ascii="Gudea" w:hAnsi="Gudea"/>
          <w:sz w:val="21"/>
          <w:szCs w:val="21"/>
          <w:lang w:val="fr-CH"/>
        </w:rPr>
        <w:t xml:space="preserve"> pays.</w:t>
      </w:r>
      <w:r w:rsidRPr="0038570F">
        <w:rPr>
          <w:rFonts w:ascii="Gudea" w:hAnsi="Gudea"/>
          <w:sz w:val="21"/>
          <w:szCs w:val="21"/>
          <w:lang w:val="fr-CH"/>
        </w:rPr>
        <w:t xml:space="preserve"> </w:t>
      </w:r>
      <w:r w:rsidR="00860FB6" w:rsidRPr="0038570F">
        <w:rPr>
          <w:rFonts w:ascii="Gudea" w:hAnsi="Gudea"/>
          <w:sz w:val="21"/>
          <w:szCs w:val="21"/>
          <w:lang w:val="fr-CH"/>
        </w:rPr>
        <w:t>Il est possible d’établir des contacts avec la famille, des amis ou des écoles partenaires à l'étranger afin de résoudre des questions qui n'ont pas encore été clarifiées.</w:t>
      </w:r>
      <w:r w:rsidR="007C0943" w:rsidRPr="0038570F">
        <w:rPr>
          <w:rFonts w:ascii="Gudea" w:hAnsi="Gudea"/>
          <w:sz w:val="21"/>
          <w:szCs w:val="21"/>
          <w:lang w:val="fr-CH"/>
        </w:rPr>
        <w:t xml:space="preserve"> Si aucun enfant de la classe n’a de parenté à l’étranger et que l’enseignant/e n’en a pas non plus, la mission peut alors être adaptée à d’autre</w:t>
      </w:r>
      <w:r w:rsidR="00AC2A4F" w:rsidRPr="0038570F">
        <w:rPr>
          <w:rFonts w:ascii="Gudea" w:hAnsi="Gudea"/>
          <w:sz w:val="21"/>
          <w:szCs w:val="21"/>
          <w:lang w:val="fr-CH"/>
        </w:rPr>
        <w:t>s</w:t>
      </w:r>
      <w:r w:rsidR="007C0943" w:rsidRPr="0038570F">
        <w:rPr>
          <w:rFonts w:ascii="Gudea" w:hAnsi="Gudea"/>
          <w:sz w:val="21"/>
          <w:szCs w:val="21"/>
          <w:lang w:val="fr-CH"/>
        </w:rPr>
        <w:t xml:space="preserve"> régions de Suisse. </w:t>
      </w:r>
      <w:r w:rsidR="00AC2A4F" w:rsidRPr="0038570F">
        <w:rPr>
          <w:rFonts w:ascii="Gudea" w:hAnsi="Gudea"/>
          <w:sz w:val="21"/>
          <w:szCs w:val="21"/>
          <w:lang w:val="fr-CH"/>
        </w:rPr>
        <w:t>Car l</w:t>
      </w:r>
      <w:r w:rsidR="007C0943" w:rsidRPr="0038570F">
        <w:rPr>
          <w:rFonts w:ascii="Gudea" w:hAnsi="Gudea"/>
          <w:sz w:val="21"/>
          <w:szCs w:val="21"/>
          <w:lang w:val="fr-CH"/>
        </w:rPr>
        <w:t>es cigognes ne sont pas présentes partout en Suisse.</w:t>
      </w:r>
      <w:r w:rsidRPr="0038570F">
        <w:rPr>
          <w:rFonts w:ascii="Gudea" w:hAnsi="Gudea"/>
          <w:sz w:val="21"/>
          <w:szCs w:val="21"/>
          <w:lang w:val="fr-CH"/>
        </w:rPr>
        <w:t xml:space="preserve"> </w:t>
      </w:r>
    </w:p>
    <w:p w14:paraId="48C7BAA8" w14:textId="016379B3" w:rsidR="00D3364F" w:rsidRPr="0038570F" w:rsidRDefault="00CF216D" w:rsidP="00D3364F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38570F">
        <w:rPr>
          <w:rFonts w:ascii="Gudea" w:hAnsi="Gudea"/>
          <w:sz w:val="21"/>
          <w:szCs w:val="21"/>
          <w:lang w:val="fr-CH"/>
        </w:rPr>
        <w:t xml:space="preserve"> </w:t>
      </w:r>
    </w:p>
    <w:p w14:paraId="0055CEE5" w14:textId="1B301C6D" w:rsidR="00D3364F" w:rsidRPr="0038570F" w:rsidRDefault="004E1849" w:rsidP="00A73C71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sz w:val="21"/>
          <w:szCs w:val="21"/>
          <w:lang w:val="fr-CH"/>
        </w:rPr>
        <w:tab/>
      </w:r>
      <w:r w:rsidR="000F42DB" w:rsidRPr="0038570F">
        <w:rPr>
          <w:rFonts w:ascii="Gudea" w:hAnsi="Gudea"/>
          <w:sz w:val="21"/>
          <w:szCs w:val="21"/>
          <w:lang w:val="fr-CH"/>
        </w:rPr>
        <w:t>Avant de rédiger la lettre, i</w:t>
      </w:r>
      <w:r w:rsidR="00CF216D" w:rsidRPr="0038570F">
        <w:rPr>
          <w:rFonts w:ascii="Gudea" w:hAnsi="Gudea"/>
          <w:sz w:val="21"/>
          <w:szCs w:val="21"/>
          <w:lang w:val="fr-CH"/>
        </w:rPr>
        <w:t xml:space="preserve">l est </w:t>
      </w:r>
      <w:r w:rsidR="000F42DB" w:rsidRPr="0038570F">
        <w:rPr>
          <w:rFonts w:ascii="Gudea" w:hAnsi="Gudea"/>
          <w:sz w:val="21"/>
          <w:szCs w:val="21"/>
          <w:lang w:val="fr-CH"/>
        </w:rPr>
        <w:t>judicieux</w:t>
      </w:r>
      <w:r w:rsidR="00CF216D" w:rsidRPr="0038570F">
        <w:rPr>
          <w:rFonts w:ascii="Gudea" w:hAnsi="Gudea"/>
          <w:sz w:val="21"/>
          <w:szCs w:val="21"/>
          <w:lang w:val="fr-CH"/>
        </w:rPr>
        <w:t xml:space="preserve"> </w:t>
      </w:r>
      <w:r w:rsidR="000F42DB" w:rsidRPr="0038570F">
        <w:rPr>
          <w:rFonts w:ascii="Gudea" w:hAnsi="Gudea"/>
          <w:sz w:val="21"/>
          <w:szCs w:val="21"/>
          <w:lang w:val="fr-CH"/>
        </w:rPr>
        <w:t>d’en parler en classe</w:t>
      </w:r>
      <w:r w:rsidR="00D3364F" w:rsidRPr="0038570F">
        <w:rPr>
          <w:rFonts w:ascii="Gudea" w:hAnsi="Gudea"/>
          <w:sz w:val="21"/>
          <w:szCs w:val="21"/>
          <w:lang w:val="fr-CH"/>
        </w:rPr>
        <w:t xml:space="preserve">. </w:t>
      </w:r>
      <w:r w:rsidR="00A916D2" w:rsidRPr="0038570F">
        <w:rPr>
          <w:rFonts w:ascii="Gudea" w:hAnsi="Gudea"/>
          <w:sz w:val="21"/>
          <w:szCs w:val="21"/>
          <w:lang w:val="fr-CH"/>
        </w:rPr>
        <w:t xml:space="preserve">Dans l’ébauche de lettre relative à la </w:t>
      </w:r>
      <w:r w:rsidR="00EE3D23">
        <w:rPr>
          <w:rFonts w:ascii="Gudea" w:hAnsi="Gudea"/>
          <w:sz w:val="21"/>
          <w:szCs w:val="21"/>
          <w:lang w:val="fr-CH"/>
        </w:rPr>
        <w:br/>
      </w:r>
      <w:r w:rsidR="00A916D2" w:rsidRPr="0038570F">
        <w:rPr>
          <w:rFonts w:ascii="Gudea" w:hAnsi="Gudea"/>
          <w:sz w:val="21"/>
          <w:szCs w:val="21"/>
          <w:lang w:val="fr-CH"/>
        </w:rPr>
        <w:t xml:space="preserve">mission se trouve un exemple de texte d’introduction et </w:t>
      </w:r>
      <w:r w:rsidR="00F0251C">
        <w:rPr>
          <w:rFonts w:ascii="Gudea" w:hAnsi="Gudea"/>
          <w:sz w:val="21"/>
          <w:szCs w:val="21"/>
          <w:lang w:val="fr-CH"/>
        </w:rPr>
        <w:t>des</w:t>
      </w:r>
      <w:r w:rsidR="00A916D2" w:rsidRPr="0038570F">
        <w:rPr>
          <w:rFonts w:ascii="Gudea" w:hAnsi="Gudea"/>
          <w:sz w:val="21"/>
          <w:szCs w:val="21"/>
          <w:lang w:val="fr-CH"/>
        </w:rPr>
        <w:t xml:space="preserve"> exemples de questions. Les élèves doivent maintenant trouver eux-mêmes d’autres questions à </w:t>
      </w:r>
      <w:r w:rsidR="00AA6717" w:rsidRPr="0038570F">
        <w:rPr>
          <w:rFonts w:ascii="Gudea" w:hAnsi="Gudea"/>
          <w:sz w:val="21"/>
          <w:szCs w:val="21"/>
          <w:lang w:val="fr-CH"/>
        </w:rPr>
        <w:t>poser</w:t>
      </w:r>
      <w:r w:rsidR="00A916D2" w:rsidRPr="0038570F">
        <w:rPr>
          <w:rFonts w:ascii="Gudea" w:hAnsi="Gudea"/>
          <w:sz w:val="21"/>
          <w:szCs w:val="21"/>
          <w:lang w:val="fr-CH"/>
        </w:rPr>
        <w:t xml:space="preserve"> à leur personne de contact</w:t>
      </w:r>
      <w:r w:rsidR="00D3364F" w:rsidRPr="0038570F">
        <w:rPr>
          <w:rFonts w:ascii="Gudea" w:hAnsi="Gudea"/>
          <w:sz w:val="21"/>
          <w:szCs w:val="21"/>
          <w:lang w:val="fr-CH"/>
        </w:rPr>
        <w:t xml:space="preserve">. </w:t>
      </w:r>
      <w:r w:rsidR="00ED27DC" w:rsidRPr="0038570F">
        <w:rPr>
          <w:rFonts w:ascii="Gudea" w:hAnsi="Gudea"/>
          <w:sz w:val="21"/>
          <w:szCs w:val="21"/>
          <w:lang w:val="fr-CH"/>
        </w:rPr>
        <w:t xml:space="preserve">Voici quelques éléments pour alimenter une table ronde (seulement si les enfants </w:t>
      </w:r>
      <w:r w:rsidR="00FC3ECA" w:rsidRPr="0038570F">
        <w:rPr>
          <w:rFonts w:ascii="Gudea" w:hAnsi="Gudea"/>
          <w:sz w:val="21"/>
          <w:szCs w:val="21"/>
          <w:lang w:val="fr-CH"/>
        </w:rPr>
        <w:t>n’y pense</w:t>
      </w:r>
      <w:r w:rsidR="00E339F5">
        <w:rPr>
          <w:rFonts w:ascii="Gudea" w:hAnsi="Gudea"/>
          <w:sz w:val="21"/>
          <w:szCs w:val="21"/>
          <w:lang w:val="fr-CH"/>
        </w:rPr>
        <w:t>nt</w:t>
      </w:r>
      <w:r w:rsidR="00FC3ECA" w:rsidRPr="0038570F">
        <w:rPr>
          <w:rFonts w:ascii="Gudea" w:hAnsi="Gudea"/>
          <w:sz w:val="21"/>
          <w:szCs w:val="21"/>
          <w:lang w:val="fr-CH"/>
        </w:rPr>
        <w:t xml:space="preserve"> </w:t>
      </w:r>
      <w:r w:rsidR="00ED27DC" w:rsidRPr="0038570F">
        <w:rPr>
          <w:rFonts w:ascii="Gudea" w:hAnsi="Gudea"/>
          <w:sz w:val="21"/>
          <w:szCs w:val="21"/>
          <w:lang w:val="fr-CH"/>
        </w:rPr>
        <w:t xml:space="preserve">pas </w:t>
      </w:r>
      <w:r w:rsidR="00FC3ECA" w:rsidRPr="0038570F">
        <w:rPr>
          <w:rFonts w:ascii="Gudea" w:hAnsi="Gudea"/>
          <w:sz w:val="21"/>
          <w:szCs w:val="21"/>
          <w:lang w:val="fr-CH"/>
        </w:rPr>
        <w:t>d’</w:t>
      </w:r>
      <w:r w:rsidR="00ED27DC" w:rsidRPr="0038570F">
        <w:rPr>
          <w:rFonts w:ascii="Gudea" w:hAnsi="Gudea"/>
          <w:sz w:val="21"/>
          <w:szCs w:val="21"/>
          <w:lang w:val="fr-CH"/>
        </w:rPr>
        <w:t>eux-mêmes) :</w:t>
      </w:r>
      <w:r w:rsidR="00C158A7" w:rsidRPr="0038570F">
        <w:rPr>
          <w:rFonts w:ascii="Gudea" w:hAnsi="Gudea"/>
          <w:sz w:val="21"/>
          <w:szCs w:val="21"/>
          <w:lang w:val="fr-CH"/>
        </w:rPr>
        <w:br/>
      </w:r>
      <w:r w:rsidR="00C158A7" w:rsidRPr="0038570F">
        <w:rPr>
          <w:rFonts w:ascii="Gudea" w:hAnsi="Gudea"/>
          <w:sz w:val="21"/>
          <w:szCs w:val="21"/>
          <w:lang w:val="fr-CH"/>
        </w:rPr>
        <w:br/>
      </w:r>
      <w:r w:rsidR="00C158A7" w:rsidRPr="0038570F">
        <w:rPr>
          <w:rFonts w:ascii="Wingdings" w:hAnsi="Wingdings"/>
          <w:lang w:val="fr-CH"/>
        </w:rPr>
        <w:sym w:font="Wingdings 2" w:char="F097"/>
      </w:r>
      <w:r w:rsidR="00C158A7" w:rsidRPr="0038570F">
        <w:rPr>
          <w:rFonts w:ascii="Gudea" w:hAnsi="Gudea"/>
          <w:sz w:val="21"/>
          <w:szCs w:val="21"/>
          <w:lang w:val="fr-CH"/>
        </w:rPr>
        <w:t xml:space="preserve"> </w:t>
      </w:r>
      <w:r w:rsidR="00C158A7" w:rsidRPr="0038570F">
        <w:rPr>
          <w:rFonts w:ascii="Gudea" w:hAnsi="Gudea"/>
          <w:sz w:val="21"/>
          <w:szCs w:val="21"/>
          <w:lang w:val="fr-CH"/>
        </w:rPr>
        <w:tab/>
      </w:r>
      <w:r w:rsidR="00C410B2">
        <w:rPr>
          <w:rFonts w:ascii="Gudea" w:hAnsi="Gudea"/>
          <w:sz w:val="21"/>
          <w:szCs w:val="21"/>
          <w:lang w:val="fr-CH"/>
        </w:rPr>
        <w:t xml:space="preserve">Y a-t-il des cigognes là-bas et peut-on les voir ? </w:t>
      </w:r>
      <w:r w:rsidR="00C158A7" w:rsidRPr="0038570F">
        <w:rPr>
          <w:rFonts w:ascii="Gudea" w:hAnsi="Gudea"/>
          <w:sz w:val="21"/>
          <w:szCs w:val="21"/>
          <w:lang w:val="fr-CH"/>
        </w:rPr>
        <w:br/>
      </w:r>
      <w:r w:rsidR="00C158A7" w:rsidRPr="0038570F">
        <w:rPr>
          <w:rFonts w:ascii="Wingdings" w:hAnsi="Wingdings"/>
          <w:lang w:val="fr-CH"/>
        </w:rPr>
        <w:sym w:font="Wingdings 2" w:char="F097"/>
      </w:r>
      <w:r w:rsidR="00C158A7" w:rsidRPr="002C33A9">
        <w:rPr>
          <w:rFonts w:ascii="Gudea" w:hAnsi="Gudea"/>
          <w:sz w:val="21"/>
          <w:szCs w:val="21"/>
          <w:lang w:val="fr-CH"/>
        </w:rPr>
        <w:t xml:space="preserve"> </w:t>
      </w:r>
      <w:r w:rsidR="00C158A7" w:rsidRPr="002C33A9">
        <w:rPr>
          <w:rFonts w:ascii="Gudea" w:hAnsi="Gudea"/>
          <w:sz w:val="21"/>
          <w:szCs w:val="21"/>
          <w:lang w:val="fr-CH"/>
        </w:rPr>
        <w:tab/>
      </w:r>
      <w:r w:rsidR="00C410B2" w:rsidRPr="002C33A9">
        <w:rPr>
          <w:rFonts w:ascii="Gudea" w:hAnsi="Gudea"/>
          <w:sz w:val="21"/>
          <w:szCs w:val="21"/>
          <w:lang w:val="fr-CH"/>
        </w:rPr>
        <w:t xml:space="preserve">Quand y </w:t>
      </w:r>
      <w:r w:rsidR="002C33A9">
        <w:rPr>
          <w:rFonts w:ascii="Gudea" w:hAnsi="Gudea"/>
          <w:sz w:val="21"/>
          <w:szCs w:val="21"/>
          <w:lang w:val="fr-CH"/>
        </w:rPr>
        <w:t>sont</w:t>
      </w:r>
      <w:r w:rsidR="00C410B2" w:rsidRPr="002C33A9">
        <w:rPr>
          <w:rFonts w:ascii="Gudea" w:hAnsi="Gudea"/>
          <w:sz w:val="21"/>
          <w:szCs w:val="21"/>
          <w:lang w:val="fr-CH"/>
        </w:rPr>
        <w:t>-elle</w:t>
      </w:r>
      <w:r w:rsidR="002C33A9">
        <w:rPr>
          <w:rFonts w:ascii="Gudea" w:hAnsi="Gudea"/>
          <w:sz w:val="21"/>
          <w:szCs w:val="21"/>
          <w:lang w:val="fr-CH"/>
        </w:rPr>
        <w:t>s</w:t>
      </w:r>
      <w:r w:rsidR="00C410B2" w:rsidRPr="002C33A9">
        <w:rPr>
          <w:rFonts w:ascii="Gudea" w:hAnsi="Gudea"/>
          <w:sz w:val="21"/>
          <w:szCs w:val="21"/>
          <w:lang w:val="fr-CH"/>
        </w:rPr>
        <w:t xml:space="preserve"> et où s’arrête</w:t>
      </w:r>
      <w:r w:rsidR="002C33A9">
        <w:rPr>
          <w:rFonts w:ascii="Gudea" w:hAnsi="Gudea"/>
          <w:sz w:val="21"/>
          <w:szCs w:val="21"/>
          <w:lang w:val="fr-CH"/>
        </w:rPr>
        <w:t>nt</w:t>
      </w:r>
      <w:r w:rsidR="00C410B2" w:rsidRPr="002C33A9">
        <w:rPr>
          <w:rFonts w:ascii="Gudea" w:hAnsi="Gudea"/>
          <w:sz w:val="21"/>
          <w:szCs w:val="21"/>
          <w:lang w:val="fr-CH"/>
        </w:rPr>
        <w:t>-elle</w:t>
      </w:r>
      <w:r w:rsidR="002C33A9">
        <w:rPr>
          <w:rFonts w:ascii="Gudea" w:hAnsi="Gudea"/>
          <w:sz w:val="21"/>
          <w:szCs w:val="21"/>
          <w:lang w:val="fr-CH"/>
        </w:rPr>
        <w:t>s</w:t>
      </w:r>
      <w:r w:rsidR="00C410B2" w:rsidRPr="002C33A9">
        <w:rPr>
          <w:rFonts w:ascii="Gudea" w:hAnsi="Gudea"/>
          <w:sz w:val="21"/>
          <w:szCs w:val="21"/>
          <w:lang w:val="fr-CH"/>
        </w:rPr>
        <w:t xml:space="preserve"> ? </w:t>
      </w:r>
      <w:r w:rsidR="00C158A7" w:rsidRPr="002C33A9">
        <w:rPr>
          <w:rFonts w:ascii="Gudea" w:hAnsi="Gudea"/>
          <w:sz w:val="21"/>
          <w:szCs w:val="21"/>
          <w:lang w:val="fr-CH"/>
        </w:rPr>
        <w:br/>
      </w:r>
      <w:r w:rsidR="00C158A7" w:rsidRPr="0038570F">
        <w:rPr>
          <w:rFonts w:ascii="Wingdings" w:hAnsi="Wingdings"/>
          <w:lang w:val="fr-CH"/>
        </w:rPr>
        <w:sym w:font="Wingdings 2" w:char="F097"/>
      </w:r>
      <w:r w:rsidR="00C158A7" w:rsidRPr="002C33A9">
        <w:rPr>
          <w:rFonts w:ascii="Gudea" w:hAnsi="Gudea"/>
          <w:sz w:val="21"/>
          <w:szCs w:val="21"/>
          <w:lang w:val="fr-CH"/>
        </w:rPr>
        <w:t xml:space="preserve"> </w:t>
      </w:r>
      <w:r w:rsidR="00C158A7" w:rsidRPr="002C33A9">
        <w:rPr>
          <w:rFonts w:ascii="Gudea" w:hAnsi="Gudea"/>
          <w:sz w:val="21"/>
          <w:szCs w:val="21"/>
          <w:lang w:val="fr-CH"/>
        </w:rPr>
        <w:tab/>
      </w:r>
      <w:r w:rsidR="002C33A9" w:rsidRPr="002C33A9">
        <w:rPr>
          <w:rFonts w:ascii="Gudea" w:hAnsi="Gudea"/>
          <w:sz w:val="21"/>
          <w:szCs w:val="21"/>
          <w:lang w:val="fr-CH"/>
        </w:rPr>
        <w:t>À quoi ressemble le paysage où elles s’arrête</w:t>
      </w:r>
      <w:r w:rsidR="002C33A9">
        <w:rPr>
          <w:rFonts w:ascii="Gudea" w:hAnsi="Gudea"/>
          <w:sz w:val="21"/>
          <w:szCs w:val="21"/>
          <w:lang w:val="fr-CH"/>
        </w:rPr>
        <w:t>nt</w:t>
      </w:r>
      <w:r w:rsidR="002C33A9" w:rsidRPr="002C33A9">
        <w:rPr>
          <w:rFonts w:ascii="Gudea" w:hAnsi="Gudea"/>
          <w:sz w:val="21"/>
          <w:szCs w:val="21"/>
          <w:lang w:val="fr-CH"/>
        </w:rPr>
        <w:t xml:space="preserve"> ? Que mange</w:t>
      </w:r>
      <w:r w:rsidR="002C33A9">
        <w:rPr>
          <w:rFonts w:ascii="Gudea" w:hAnsi="Gudea"/>
          <w:sz w:val="21"/>
          <w:szCs w:val="21"/>
          <w:lang w:val="fr-CH"/>
        </w:rPr>
        <w:t>nt</w:t>
      </w:r>
      <w:r w:rsidR="002C33A9" w:rsidRPr="002C33A9">
        <w:rPr>
          <w:rFonts w:ascii="Gudea" w:hAnsi="Gudea"/>
          <w:sz w:val="21"/>
          <w:szCs w:val="21"/>
          <w:lang w:val="fr-CH"/>
        </w:rPr>
        <w:t>-elle</w:t>
      </w:r>
      <w:r w:rsidR="002C33A9">
        <w:rPr>
          <w:rFonts w:ascii="Gudea" w:hAnsi="Gudea"/>
          <w:sz w:val="21"/>
          <w:szCs w:val="21"/>
          <w:lang w:val="fr-CH"/>
        </w:rPr>
        <w:t>s</w:t>
      </w:r>
      <w:r w:rsidR="002C33A9" w:rsidRPr="002C33A9">
        <w:rPr>
          <w:rFonts w:ascii="Gudea" w:hAnsi="Gudea"/>
          <w:sz w:val="21"/>
          <w:szCs w:val="21"/>
          <w:lang w:val="fr-CH"/>
        </w:rPr>
        <w:t xml:space="preserve"> ? </w:t>
      </w:r>
      <w:r w:rsidR="00C158A7" w:rsidRPr="002C33A9">
        <w:rPr>
          <w:rFonts w:ascii="Gudea" w:hAnsi="Gudea"/>
          <w:sz w:val="21"/>
          <w:szCs w:val="21"/>
          <w:lang w:val="fr-CH"/>
        </w:rPr>
        <w:br/>
      </w:r>
      <w:r w:rsidR="00C158A7" w:rsidRPr="0038570F">
        <w:rPr>
          <w:rFonts w:ascii="Wingdings" w:hAnsi="Wingdings"/>
          <w:lang w:val="fr-CH"/>
        </w:rPr>
        <w:sym w:font="Wingdings 2" w:char="F097"/>
      </w:r>
      <w:r w:rsidR="00C158A7" w:rsidRPr="002C33A9">
        <w:rPr>
          <w:rFonts w:ascii="Gudea" w:hAnsi="Gudea"/>
          <w:sz w:val="21"/>
          <w:szCs w:val="21"/>
          <w:lang w:val="fr-CH"/>
        </w:rPr>
        <w:t xml:space="preserve"> </w:t>
      </w:r>
      <w:r w:rsidR="00C158A7" w:rsidRPr="002C33A9">
        <w:rPr>
          <w:rFonts w:ascii="Gudea" w:hAnsi="Gudea"/>
          <w:sz w:val="21"/>
          <w:szCs w:val="21"/>
          <w:lang w:val="fr-CH"/>
        </w:rPr>
        <w:tab/>
      </w:r>
      <w:r w:rsidR="002C33A9">
        <w:rPr>
          <w:rFonts w:ascii="Gudea" w:hAnsi="Gudea"/>
          <w:sz w:val="21"/>
          <w:szCs w:val="21"/>
          <w:lang w:val="fr-CH"/>
        </w:rPr>
        <w:t>C</w:t>
      </w:r>
      <w:r w:rsidR="002C33A9" w:rsidRPr="002C33A9">
        <w:rPr>
          <w:rFonts w:ascii="Gudea" w:hAnsi="Gudea"/>
          <w:sz w:val="21"/>
          <w:szCs w:val="21"/>
          <w:lang w:val="fr-CH"/>
        </w:rPr>
        <w:t>onstrui</w:t>
      </w:r>
      <w:r w:rsidR="002C33A9">
        <w:rPr>
          <w:rFonts w:ascii="Gudea" w:hAnsi="Gudea"/>
          <w:sz w:val="21"/>
          <w:szCs w:val="21"/>
          <w:lang w:val="fr-CH"/>
        </w:rPr>
        <w:t>sen</w:t>
      </w:r>
      <w:r w:rsidR="002C33A9" w:rsidRPr="002C33A9">
        <w:rPr>
          <w:rFonts w:ascii="Gudea" w:hAnsi="Gudea"/>
          <w:sz w:val="21"/>
          <w:szCs w:val="21"/>
          <w:lang w:val="fr-CH"/>
        </w:rPr>
        <w:t>t-elle</w:t>
      </w:r>
      <w:r w:rsidR="002C33A9">
        <w:rPr>
          <w:rFonts w:ascii="Gudea" w:hAnsi="Gudea"/>
          <w:sz w:val="21"/>
          <w:szCs w:val="21"/>
          <w:lang w:val="fr-CH"/>
        </w:rPr>
        <w:t>s</w:t>
      </w:r>
      <w:r w:rsidR="002C33A9" w:rsidRPr="002C33A9">
        <w:rPr>
          <w:rFonts w:ascii="Gudea" w:hAnsi="Gudea"/>
          <w:sz w:val="21"/>
          <w:szCs w:val="21"/>
          <w:lang w:val="fr-CH"/>
        </w:rPr>
        <w:t xml:space="preserve"> aussi des nids ?</w:t>
      </w:r>
      <w:r w:rsidR="00C158A7" w:rsidRPr="0038570F">
        <w:rPr>
          <w:rFonts w:ascii="Gudea" w:hAnsi="Gudea"/>
          <w:sz w:val="21"/>
          <w:szCs w:val="21"/>
          <w:lang w:val="fr-CH"/>
        </w:rPr>
        <w:br/>
      </w:r>
      <w:r w:rsidR="00C158A7" w:rsidRPr="0038570F">
        <w:rPr>
          <w:rFonts w:ascii="Wingdings" w:hAnsi="Wingdings"/>
          <w:lang w:val="fr-CH"/>
        </w:rPr>
        <w:sym w:font="Wingdings 2" w:char="F097"/>
      </w:r>
      <w:r w:rsidR="00C158A7" w:rsidRPr="0038570F">
        <w:rPr>
          <w:rFonts w:ascii="Gudea" w:hAnsi="Gudea"/>
          <w:sz w:val="21"/>
          <w:szCs w:val="21"/>
          <w:lang w:val="fr-CH"/>
        </w:rPr>
        <w:t xml:space="preserve"> </w:t>
      </w:r>
      <w:r w:rsidR="00C158A7" w:rsidRPr="0038570F">
        <w:rPr>
          <w:rFonts w:ascii="Gudea" w:hAnsi="Gudea"/>
          <w:sz w:val="21"/>
          <w:szCs w:val="21"/>
          <w:lang w:val="fr-CH"/>
        </w:rPr>
        <w:tab/>
      </w:r>
      <w:r w:rsidR="002C33A9">
        <w:rPr>
          <w:rFonts w:ascii="Gudea" w:hAnsi="Gudea"/>
          <w:sz w:val="21"/>
          <w:szCs w:val="21"/>
          <w:lang w:val="fr-CH"/>
        </w:rPr>
        <w:t>Où s’en vont ces cigognes ? etc.</w:t>
      </w:r>
      <w:r w:rsidR="00D3364F" w:rsidRPr="0038570F">
        <w:rPr>
          <w:rFonts w:ascii="Gudea" w:hAnsi="Gudea"/>
          <w:sz w:val="21"/>
          <w:szCs w:val="21"/>
          <w:lang w:val="fr-CH"/>
        </w:rPr>
        <w:t xml:space="preserve"> </w:t>
      </w:r>
    </w:p>
    <w:p w14:paraId="5B22680C" w14:textId="77777777" w:rsidR="00D3364F" w:rsidRPr="0038570F" w:rsidRDefault="00D3364F" w:rsidP="00D3364F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7313C89E" w14:textId="0E5AE035" w:rsidR="00D3364F" w:rsidRPr="0038570F" w:rsidRDefault="00D3364F" w:rsidP="00D3364F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  <w:lang w:val="fr-CH"/>
        </w:rPr>
      </w:pPr>
      <w:r w:rsidRPr="0038570F">
        <w:rPr>
          <w:rFonts w:ascii="Gudea" w:hAnsi="Gudea"/>
          <w:sz w:val="21"/>
          <w:szCs w:val="21"/>
          <w:lang w:val="fr-CH"/>
        </w:rPr>
        <w:tab/>
      </w:r>
      <w:r w:rsidR="00DD15E5" w:rsidRPr="0038570F">
        <w:rPr>
          <w:rFonts w:ascii="Gudea" w:hAnsi="Gudea"/>
          <w:sz w:val="21"/>
          <w:szCs w:val="21"/>
          <w:lang w:val="fr-CH"/>
        </w:rPr>
        <w:t>Des</w:t>
      </w:r>
      <w:r w:rsidR="00BD33F8" w:rsidRPr="0038570F">
        <w:rPr>
          <w:rFonts w:ascii="Gudea" w:hAnsi="Gudea"/>
          <w:sz w:val="21"/>
          <w:szCs w:val="21"/>
          <w:lang w:val="fr-CH"/>
        </w:rPr>
        <w:t xml:space="preserve"> questions peuvent être définies en classe. Les élèves pose</w:t>
      </w:r>
      <w:r w:rsidR="002740BF">
        <w:rPr>
          <w:rFonts w:ascii="Gudea" w:hAnsi="Gudea"/>
          <w:sz w:val="21"/>
          <w:szCs w:val="21"/>
          <w:lang w:val="fr-CH"/>
        </w:rPr>
        <w:t>nt</w:t>
      </w:r>
      <w:r w:rsidR="00BD33F8" w:rsidRPr="0038570F">
        <w:rPr>
          <w:rFonts w:ascii="Gudea" w:hAnsi="Gudea"/>
          <w:sz w:val="21"/>
          <w:szCs w:val="21"/>
          <w:lang w:val="fr-CH"/>
        </w:rPr>
        <w:t xml:space="preserve"> leurs propres questions </w:t>
      </w:r>
      <w:r w:rsidR="00456126" w:rsidRPr="0038570F">
        <w:rPr>
          <w:rFonts w:ascii="Gudea" w:hAnsi="Gudea"/>
          <w:sz w:val="21"/>
          <w:szCs w:val="21"/>
          <w:lang w:val="fr-CH"/>
        </w:rPr>
        <w:t>dans</w:t>
      </w:r>
      <w:r w:rsidR="00BD33F8" w:rsidRPr="0038570F">
        <w:rPr>
          <w:rFonts w:ascii="Gudea" w:hAnsi="Gudea"/>
          <w:sz w:val="21"/>
          <w:szCs w:val="21"/>
          <w:lang w:val="fr-CH"/>
        </w:rPr>
        <w:t xml:space="preserve"> leur lettre/mail.</w:t>
      </w:r>
      <w:r w:rsidR="006D4199" w:rsidRPr="0038570F">
        <w:rPr>
          <w:rFonts w:ascii="Gudea" w:hAnsi="Gudea"/>
          <w:sz w:val="21"/>
          <w:szCs w:val="21"/>
          <w:lang w:val="fr-CH"/>
        </w:rPr>
        <w:t xml:space="preserve"> </w:t>
      </w:r>
      <w:r w:rsidR="00AD7DCF">
        <w:rPr>
          <w:rFonts w:ascii="Gudea" w:hAnsi="Gudea"/>
          <w:sz w:val="21"/>
          <w:szCs w:val="21"/>
          <w:lang w:val="fr-CH"/>
        </w:rPr>
        <w:t>C</w:t>
      </w:r>
      <w:r w:rsidR="006D4199" w:rsidRPr="0038570F">
        <w:rPr>
          <w:rFonts w:ascii="Gudea" w:hAnsi="Gudea"/>
          <w:sz w:val="21"/>
          <w:szCs w:val="21"/>
          <w:lang w:val="fr-CH"/>
        </w:rPr>
        <w:t>e courrier</w:t>
      </w:r>
      <w:r w:rsidR="00BD33F8" w:rsidRPr="0038570F">
        <w:rPr>
          <w:rFonts w:ascii="Gudea" w:hAnsi="Gudea"/>
          <w:sz w:val="21"/>
          <w:szCs w:val="21"/>
          <w:lang w:val="fr-CH"/>
        </w:rPr>
        <w:t xml:space="preserve"> peut également être élaboré en classe. </w:t>
      </w:r>
      <w:r w:rsidR="00A06BF8" w:rsidRPr="0038570F">
        <w:rPr>
          <w:rFonts w:ascii="Gudea" w:hAnsi="Gudea"/>
          <w:sz w:val="21"/>
          <w:szCs w:val="21"/>
          <w:lang w:val="fr-CH"/>
        </w:rPr>
        <w:t>Images</w:t>
      </w:r>
      <w:r w:rsidR="00526DBF" w:rsidRPr="0038570F">
        <w:rPr>
          <w:rFonts w:ascii="Gudea" w:hAnsi="Gudea"/>
          <w:sz w:val="21"/>
          <w:szCs w:val="21"/>
          <w:lang w:val="fr-CH"/>
        </w:rPr>
        <w:t xml:space="preserve"> et phot</w:t>
      </w:r>
      <w:r w:rsidR="00A06BF8" w:rsidRPr="0038570F">
        <w:rPr>
          <w:rFonts w:ascii="Gudea" w:hAnsi="Gudea"/>
          <w:sz w:val="21"/>
          <w:szCs w:val="21"/>
          <w:lang w:val="fr-CH"/>
        </w:rPr>
        <w:t>ographies</w:t>
      </w:r>
      <w:r w:rsidR="00526DBF" w:rsidRPr="0038570F">
        <w:rPr>
          <w:rFonts w:ascii="Gudea" w:hAnsi="Gudea"/>
          <w:sz w:val="21"/>
          <w:szCs w:val="21"/>
          <w:lang w:val="fr-CH"/>
        </w:rPr>
        <w:t xml:space="preserve"> peu</w:t>
      </w:r>
      <w:r w:rsidR="00A06BF8" w:rsidRPr="0038570F">
        <w:rPr>
          <w:rFonts w:ascii="Gudea" w:hAnsi="Gudea"/>
          <w:sz w:val="21"/>
          <w:szCs w:val="21"/>
          <w:lang w:val="fr-CH"/>
        </w:rPr>
        <w:t>vent</w:t>
      </w:r>
      <w:r w:rsidR="006D4199" w:rsidRPr="0038570F">
        <w:rPr>
          <w:rFonts w:ascii="Gudea" w:hAnsi="Gudea"/>
          <w:sz w:val="21"/>
          <w:szCs w:val="21"/>
          <w:lang w:val="fr-CH"/>
        </w:rPr>
        <w:t xml:space="preserve"> y</w:t>
      </w:r>
      <w:r w:rsidR="00456126" w:rsidRPr="0038570F">
        <w:rPr>
          <w:rFonts w:ascii="Gudea" w:hAnsi="Gudea"/>
          <w:sz w:val="21"/>
          <w:szCs w:val="21"/>
          <w:lang w:val="fr-CH"/>
        </w:rPr>
        <w:t xml:space="preserve"> </w:t>
      </w:r>
      <w:r w:rsidR="00526DBF" w:rsidRPr="0038570F">
        <w:rPr>
          <w:rFonts w:ascii="Gudea" w:hAnsi="Gudea"/>
          <w:sz w:val="21"/>
          <w:szCs w:val="21"/>
          <w:lang w:val="fr-CH"/>
        </w:rPr>
        <w:t xml:space="preserve">être </w:t>
      </w:r>
      <w:r w:rsidR="00A06BF8" w:rsidRPr="0038570F">
        <w:rPr>
          <w:rFonts w:ascii="Gudea" w:hAnsi="Gudea"/>
          <w:sz w:val="21"/>
          <w:szCs w:val="21"/>
          <w:lang w:val="fr-CH"/>
        </w:rPr>
        <w:t>jointes</w:t>
      </w:r>
      <w:r w:rsidR="00526DBF" w:rsidRPr="0038570F">
        <w:rPr>
          <w:rFonts w:ascii="Gudea" w:hAnsi="Gudea"/>
          <w:sz w:val="21"/>
          <w:szCs w:val="21"/>
          <w:lang w:val="fr-CH"/>
        </w:rPr>
        <w:t xml:space="preserve">. </w:t>
      </w:r>
      <w:r w:rsidR="009E07FD">
        <w:rPr>
          <w:rFonts w:ascii="Gudea" w:hAnsi="Gudea"/>
          <w:sz w:val="21"/>
          <w:szCs w:val="21"/>
          <w:lang w:val="fr-CH"/>
        </w:rPr>
        <w:t>Le courrier</w:t>
      </w:r>
      <w:r w:rsidR="00526DBF" w:rsidRPr="0038570F">
        <w:rPr>
          <w:rFonts w:ascii="Gudea" w:hAnsi="Gudea"/>
          <w:sz w:val="21"/>
          <w:szCs w:val="21"/>
          <w:lang w:val="fr-CH"/>
        </w:rPr>
        <w:t xml:space="preserve"> peut également être préparé</w:t>
      </w:r>
      <w:r w:rsidR="009B5CD7">
        <w:rPr>
          <w:rFonts w:ascii="Gudea" w:hAnsi="Gudea"/>
          <w:sz w:val="21"/>
          <w:szCs w:val="21"/>
          <w:lang w:val="fr-CH"/>
        </w:rPr>
        <w:t xml:space="preserve"> </w:t>
      </w:r>
      <w:r w:rsidR="00C50B10" w:rsidRPr="0038570F">
        <w:rPr>
          <w:rFonts w:ascii="Gudea" w:hAnsi="Gudea"/>
          <w:sz w:val="21"/>
          <w:szCs w:val="21"/>
          <w:lang w:val="fr-CH"/>
        </w:rPr>
        <w:t>en</w:t>
      </w:r>
      <w:r w:rsidR="00526DBF" w:rsidRPr="0038570F">
        <w:rPr>
          <w:rFonts w:ascii="Gudea" w:hAnsi="Gudea"/>
          <w:sz w:val="21"/>
          <w:szCs w:val="21"/>
          <w:lang w:val="fr-CH"/>
        </w:rPr>
        <w:t xml:space="preserve"> groupes ou envoyé au nom de la classe.</w:t>
      </w:r>
    </w:p>
    <w:p w14:paraId="22775193" w14:textId="4ECE0FA0" w:rsidR="00D3364F" w:rsidRPr="0038570F" w:rsidRDefault="00D3364F" w:rsidP="00C158A7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431E1120" w14:textId="6A6EE2C1" w:rsidR="00D3364F" w:rsidRPr="0038570F" w:rsidRDefault="00D3364F" w:rsidP="00883D7B">
      <w:pPr>
        <w:pStyle w:val="Titre"/>
        <w:spacing w:before="120"/>
        <w:rPr>
          <w:rFonts w:ascii="Gudea" w:hAnsi="Gudea"/>
          <w:color w:val="009DE4"/>
          <w:sz w:val="36"/>
          <w:szCs w:val="36"/>
          <w:lang w:val="fr-CH"/>
        </w:rPr>
      </w:pPr>
    </w:p>
    <w:p w14:paraId="2AF0A6D1" w14:textId="72074157" w:rsidR="00D3364F" w:rsidRPr="0038570F" w:rsidRDefault="00B81E84" w:rsidP="00883D7B">
      <w:pPr>
        <w:pStyle w:val="Titre"/>
        <w:spacing w:before="120"/>
        <w:rPr>
          <w:rFonts w:ascii="Gudea" w:hAnsi="Gudea"/>
          <w:color w:val="009DE4"/>
          <w:sz w:val="36"/>
          <w:szCs w:val="36"/>
          <w:lang w:val="fr-CH"/>
        </w:rPr>
      </w:pPr>
      <w:r w:rsidRPr="0038570F">
        <w:rPr>
          <w:rFonts w:ascii="Gudea" w:hAnsi="Gudea"/>
          <w:color w:val="009DE4"/>
          <w:sz w:val="36"/>
          <w:szCs w:val="36"/>
          <w:lang w:val="fr-CH"/>
        </w:rPr>
        <w:br/>
      </w:r>
    </w:p>
    <w:p w14:paraId="72A39119" w14:textId="3AFDF229" w:rsidR="00775D4D" w:rsidRPr="0038570F" w:rsidRDefault="0071656F" w:rsidP="00883D7B">
      <w:pPr>
        <w:pStyle w:val="Titre"/>
        <w:spacing w:before="120"/>
        <w:rPr>
          <w:rFonts w:ascii="Gudea" w:hAnsi="Gudea"/>
          <w:color w:val="009DE4"/>
          <w:sz w:val="36"/>
          <w:szCs w:val="36"/>
          <w:lang w:val="fr-CH"/>
        </w:rPr>
      </w:pPr>
      <w:r w:rsidRPr="0038570F">
        <w:rPr>
          <w:rFonts w:ascii="Gudea" w:hAnsi="Gudea"/>
          <w:noProof/>
          <w:color w:val="009DE4"/>
          <w:sz w:val="36"/>
          <w:szCs w:val="36"/>
          <w:lang w:val="fr-CH" w:eastAsia="de-CH"/>
        </w:rPr>
        <w:lastRenderedPageBreak/>
        <mc:AlternateContent>
          <mc:Choice Requires="wps">
            <w:drawing>
              <wp:anchor distT="91440" distB="91440" distL="137160" distR="137160" simplePos="0" relativeHeight="251632128" behindDoc="0" locked="1" layoutInCell="0" allowOverlap="0" wp14:anchorId="3B6E9FF4" wp14:editId="3B3FE5E3">
                <wp:simplePos x="0" y="0"/>
                <wp:positionH relativeFrom="margin">
                  <wp:posOffset>3657600</wp:posOffset>
                </wp:positionH>
                <wp:positionV relativeFrom="page">
                  <wp:posOffset>523240</wp:posOffset>
                </wp:positionV>
                <wp:extent cx="1425600" cy="2660400"/>
                <wp:effectExtent l="0" t="7620" r="14605" b="14605"/>
                <wp:wrapSquare wrapText="bothSides"/>
                <wp:docPr id="306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5600" cy="26604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E622C" w14:textId="22EAE45D" w:rsidR="00775D4D" w:rsidRPr="00864D50" w:rsidRDefault="00775D4D" w:rsidP="00104DBC">
                            <w:pPr>
                              <w:shd w:val="clear" w:color="auto" w:fill="FFFFFF" w:themeFill="background1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B0F0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E9FF4" id="AutoForm 2" o:spid="_x0000_s1027" style="position:absolute;margin-left:4in;margin-top:41.2pt;width:112.25pt;height:209.5pt;rotation:90;z-index:2516321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" o:allowincell="f" o:allowoverlap="f" fillcolor="white [3201]" strokecolor="#00b0f0" strokeweight="2pt">
                <v:textbox>
                  <w:txbxContent>
                    <w:p w14:paraId="040E622C" w14:textId="22EAE45D" w:rsidR="00775D4D" w:rsidRPr="00864D50" w:rsidRDefault="00775D4D" w:rsidP="00104DBC">
                      <w:pPr>
                        <w:shd w:val="clear" w:color="auto" w:fill="FFFFFF" w:themeFill="background1"/>
                        <w:rPr>
                          <w:rFonts w:asciiTheme="majorHAnsi" w:eastAsiaTheme="majorEastAsia" w:hAnsiTheme="majorHAnsi" w:cstheme="majorBidi"/>
                          <w:iCs/>
                          <w:color w:val="00B0F0"/>
                          <w:sz w:val="28"/>
                          <w:szCs w:val="28"/>
                          <w:lang w:val="fr-CH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oundrect>
            </w:pict>
          </mc:Fallback>
        </mc:AlternateContent>
      </w:r>
    </w:p>
    <w:p w14:paraId="08026DF0" w14:textId="1BF8B927" w:rsidR="00775D4D" w:rsidRPr="0038570F" w:rsidRDefault="00775D4D" w:rsidP="00883D7B">
      <w:pPr>
        <w:pStyle w:val="Titre"/>
        <w:spacing w:before="120"/>
        <w:rPr>
          <w:rFonts w:ascii="Gudea" w:hAnsi="Gudea"/>
          <w:color w:val="009DE4"/>
          <w:sz w:val="36"/>
          <w:szCs w:val="36"/>
          <w:lang w:val="fr-CH"/>
        </w:rPr>
      </w:pPr>
    </w:p>
    <w:p w14:paraId="29F6804A" w14:textId="403E6F66" w:rsidR="00775D4D" w:rsidRPr="0038570F" w:rsidRDefault="00775D4D" w:rsidP="00883D7B">
      <w:pPr>
        <w:pStyle w:val="Titre"/>
        <w:spacing w:before="120"/>
        <w:rPr>
          <w:rFonts w:ascii="Gudea" w:hAnsi="Gudea"/>
          <w:color w:val="009DE4"/>
          <w:sz w:val="36"/>
          <w:szCs w:val="36"/>
          <w:lang w:val="fr-CH"/>
        </w:rPr>
      </w:pPr>
    </w:p>
    <w:p w14:paraId="70A469C0" w14:textId="329F94E5" w:rsidR="00775D4D" w:rsidRPr="0038570F" w:rsidRDefault="00DB648A" w:rsidP="00775D4D">
      <w:pPr>
        <w:pStyle w:val="Titre"/>
        <w:spacing w:before="120"/>
        <w:ind w:left="4254" w:firstLine="709"/>
        <w:rPr>
          <w:rFonts w:ascii="Gudea" w:hAnsi="Gudea"/>
          <w:color w:val="009DE4"/>
          <w:sz w:val="24"/>
          <w:szCs w:val="24"/>
          <w:lang w:val="fr-CH"/>
        </w:rPr>
      </w:pPr>
      <w:r w:rsidRPr="0038570F">
        <w:rPr>
          <w:rFonts w:ascii="Gudea" w:hAnsi="Gudea"/>
          <w:color w:val="009DE4"/>
          <w:sz w:val="24"/>
          <w:szCs w:val="24"/>
          <w:lang w:val="fr-CH"/>
        </w:rPr>
        <w:t>Date</w:t>
      </w:r>
    </w:p>
    <w:p w14:paraId="11DC50B9" w14:textId="59927BD6" w:rsidR="00775D4D" w:rsidRPr="0038570F" w:rsidRDefault="00775D4D" w:rsidP="00775D4D">
      <w:pPr>
        <w:rPr>
          <w:lang w:val="fr-CH"/>
        </w:rPr>
      </w:pPr>
    </w:p>
    <w:p w14:paraId="29514042" w14:textId="5B925788" w:rsidR="00C64781" w:rsidRPr="0038570F" w:rsidRDefault="00DB648A" w:rsidP="00F40CF5">
      <w:pPr>
        <w:pStyle w:val="Titre"/>
        <w:spacing w:before="120" w:line="520" w:lineRule="exact"/>
        <w:rPr>
          <w:rFonts w:ascii="Gudea" w:hAnsi="Gudea"/>
          <w:color w:val="009DE4"/>
          <w:sz w:val="36"/>
          <w:szCs w:val="36"/>
          <w:lang w:val="fr-CH"/>
        </w:rPr>
      </w:pPr>
      <w:r w:rsidRPr="0038570F">
        <w:rPr>
          <w:rFonts w:ascii="Gudea" w:hAnsi="Gudea"/>
          <w:color w:val="009DE4"/>
          <w:sz w:val="36"/>
          <w:szCs w:val="36"/>
          <w:lang w:val="fr-CH"/>
        </w:rPr>
        <w:t>Cher</w:t>
      </w:r>
      <w:r w:rsidR="00775D4D" w:rsidRPr="0038570F">
        <w:rPr>
          <w:rFonts w:ascii="Gudea" w:hAnsi="Gudea"/>
          <w:color w:val="009DE4"/>
          <w:sz w:val="36"/>
          <w:szCs w:val="36"/>
          <w:lang w:val="fr-CH"/>
        </w:rPr>
        <w:t>/</w:t>
      </w:r>
      <w:r w:rsidRPr="0038570F">
        <w:rPr>
          <w:rFonts w:ascii="Gudea" w:hAnsi="Gudea"/>
          <w:color w:val="009DE4"/>
          <w:sz w:val="36"/>
          <w:szCs w:val="36"/>
          <w:lang w:val="fr-CH"/>
        </w:rPr>
        <w:t>ère</w:t>
      </w:r>
      <w:r w:rsidR="00F40CF5" w:rsidRPr="0038570F">
        <w:rPr>
          <w:rFonts w:ascii="Gudea" w:hAnsi="Gudea"/>
          <w:color w:val="009DE4"/>
          <w:sz w:val="36"/>
          <w:szCs w:val="36"/>
          <w:lang w:val="fr-CH"/>
        </w:rPr>
        <w:t xml:space="preserve"> …</w:t>
      </w:r>
    </w:p>
    <w:p w14:paraId="027212C4" w14:textId="7BD20EC4" w:rsidR="00407EEE" w:rsidRPr="0038570F" w:rsidRDefault="0073095E" w:rsidP="00976BB8">
      <w:pPr>
        <w:spacing w:line="400" w:lineRule="exact"/>
        <w:rPr>
          <w:rFonts w:ascii="Gudea" w:hAnsi="Gudea"/>
          <w:sz w:val="28"/>
          <w:szCs w:val="28"/>
          <w:lang w:val="fr-CH"/>
        </w:rPr>
      </w:pPr>
      <w:r w:rsidRPr="0038570F">
        <w:rPr>
          <w:rFonts w:ascii="Gudea" w:hAnsi="Gudea"/>
          <w:sz w:val="28"/>
          <w:szCs w:val="28"/>
          <w:lang w:val="fr-CH"/>
        </w:rPr>
        <w:t>Nous sommes en train de lire une super histoire qui parle de cigognes</w:t>
      </w:r>
      <w:r w:rsidR="00407EEE" w:rsidRPr="0038570F">
        <w:rPr>
          <w:rFonts w:ascii="Gudea" w:hAnsi="Gudea"/>
          <w:sz w:val="28"/>
          <w:szCs w:val="28"/>
          <w:lang w:val="fr-CH"/>
        </w:rPr>
        <w:t>.</w:t>
      </w:r>
      <w:r w:rsidR="004814F5" w:rsidRPr="0038570F">
        <w:rPr>
          <w:rFonts w:ascii="Gudea" w:hAnsi="Gudea"/>
          <w:sz w:val="28"/>
          <w:szCs w:val="28"/>
          <w:lang w:val="fr-CH"/>
        </w:rPr>
        <w:br/>
        <w:t>Les enfants de l’histoire font toute</w:t>
      </w:r>
      <w:r w:rsidR="00E119EA">
        <w:rPr>
          <w:rFonts w:ascii="Gudea" w:hAnsi="Gudea"/>
          <w:sz w:val="28"/>
          <w:szCs w:val="28"/>
          <w:lang w:val="fr-CH"/>
        </w:rPr>
        <w:t>s</w:t>
      </w:r>
      <w:r w:rsidR="004814F5" w:rsidRPr="0038570F">
        <w:rPr>
          <w:rFonts w:ascii="Gudea" w:hAnsi="Gudea"/>
          <w:sz w:val="28"/>
          <w:szCs w:val="28"/>
          <w:lang w:val="fr-CH"/>
        </w:rPr>
        <w:t xml:space="preserve"> sortes des recherches sur ce bel oiseau.</w:t>
      </w:r>
      <w:r w:rsidR="00976BB8" w:rsidRPr="0038570F">
        <w:rPr>
          <w:rFonts w:ascii="Gudea" w:hAnsi="Gudea"/>
          <w:sz w:val="28"/>
          <w:szCs w:val="28"/>
          <w:lang w:val="fr-CH"/>
        </w:rPr>
        <w:br/>
      </w:r>
      <w:r w:rsidR="004814F5" w:rsidRPr="0038570F">
        <w:rPr>
          <w:rFonts w:ascii="Gudea" w:hAnsi="Gudea"/>
          <w:sz w:val="28"/>
          <w:szCs w:val="28"/>
          <w:lang w:val="fr-CH"/>
        </w:rPr>
        <w:t xml:space="preserve">Tu peux </w:t>
      </w:r>
      <w:r w:rsidR="00747B43">
        <w:rPr>
          <w:rFonts w:ascii="Gudea" w:hAnsi="Gudea"/>
          <w:sz w:val="28"/>
          <w:szCs w:val="28"/>
          <w:lang w:val="fr-CH"/>
        </w:rPr>
        <w:t xml:space="preserve">la </w:t>
      </w:r>
      <w:r w:rsidR="004814F5" w:rsidRPr="0038570F">
        <w:rPr>
          <w:rFonts w:ascii="Gudea" w:hAnsi="Gudea"/>
          <w:sz w:val="28"/>
          <w:szCs w:val="28"/>
          <w:lang w:val="fr-CH"/>
        </w:rPr>
        <w:t xml:space="preserve">trouver et </w:t>
      </w:r>
      <w:r w:rsidR="00747B43">
        <w:rPr>
          <w:rFonts w:ascii="Gudea" w:hAnsi="Gudea"/>
          <w:sz w:val="28"/>
          <w:szCs w:val="28"/>
          <w:lang w:val="fr-CH"/>
        </w:rPr>
        <w:t xml:space="preserve">la </w:t>
      </w:r>
      <w:r w:rsidR="004814F5" w:rsidRPr="0038570F">
        <w:rPr>
          <w:rFonts w:ascii="Gudea" w:hAnsi="Gudea"/>
          <w:sz w:val="28"/>
          <w:szCs w:val="28"/>
          <w:lang w:val="fr-CH"/>
        </w:rPr>
        <w:t xml:space="preserve">lire sur </w:t>
      </w:r>
      <w:hyperlink r:id="rId9" w:history="1">
        <w:r w:rsidR="00133624" w:rsidRPr="00133624">
          <w:rPr>
            <w:rStyle w:val="Lienhypertexte"/>
            <w:rFonts w:ascii="Gudea" w:hAnsi="Gudea"/>
            <w:b/>
            <w:sz w:val="28"/>
            <w:szCs w:val="28"/>
            <w:lang w:val="fr-CH"/>
          </w:rPr>
          <w:t>www.recherchecigogne.ch</w:t>
        </w:r>
      </w:hyperlink>
      <w:r w:rsidR="004814F5" w:rsidRPr="0038570F">
        <w:rPr>
          <w:rFonts w:ascii="Gudea" w:hAnsi="Gudea"/>
          <w:sz w:val="28"/>
          <w:szCs w:val="28"/>
          <w:lang w:val="fr-CH"/>
        </w:rPr>
        <w:t>.</w:t>
      </w:r>
      <w:r w:rsidR="00976BB8" w:rsidRPr="0038570F">
        <w:rPr>
          <w:rFonts w:ascii="Gudea" w:hAnsi="Gudea"/>
          <w:sz w:val="28"/>
          <w:szCs w:val="28"/>
          <w:lang w:val="fr-CH"/>
        </w:rPr>
        <w:br/>
      </w:r>
      <w:r w:rsidR="004814F5" w:rsidRPr="0038570F">
        <w:rPr>
          <w:rFonts w:ascii="Gudea" w:hAnsi="Gudea"/>
          <w:sz w:val="28"/>
          <w:szCs w:val="28"/>
          <w:lang w:val="fr-CH"/>
        </w:rPr>
        <w:t>Comme les cigognes ne vivent pas qu’en Suisse, nous aurions plusieurs</w:t>
      </w:r>
      <w:r w:rsidR="004814F5" w:rsidRPr="0038570F">
        <w:rPr>
          <w:rFonts w:ascii="Gudea" w:hAnsi="Gudea"/>
          <w:sz w:val="28"/>
          <w:szCs w:val="28"/>
          <w:lang w:val="fr-CH"/>
        </w:rPr>
        <w:br/>
        <w:t>question</w:t>
      </w:r>
      <w:r w:rsidR="00186218">
        <w:rPr>
          <w:rFonts w:ascii="Gudea" w:hAnsi="Gudea"/>
          <w:sz w:val="28"/>
          <w:szCs w:val="28"/>
          <w:lang w:val="fr-CH"/>
        </w:rPr>
        <w:t>s</w:t>
      </w:r>
      <w:bookmarkStart w:id="0" w:name="_GoBack"/>
      <w:bookmarkEnd w:id="0"/>
      <w:r w:rsidR="004814F5" w:rsidRPr="0038570F">
        <w:rPr>
          <w:rFonts w:ascii="Gudea" w:hAnsi="Gudea"/>
          <w:sz w:val="28"/>
          <w:szCs w:val="28"/>
          <w:lang w:val="fr-CH"/>
        </w:rPr>
        <w:t xml:space="preserve"> à te poser.</w:t>
      </w:r>
    </w:p>
    <w:p w14:paraId="64BFA8DD" w14:textId="36A74AB0" w:rsidR="00407EEE" w:rsidRPr="0038570F" w:rsidRDefault="004814F5" w:rsidP="00976BB8">
      <w:pPr>
        <w:pStyle w:val="Paragraphedeliste"/>
        <w:numPr>
          <w:ilvl w:val="0"/>
          <w:numId w:val="39"/>
        </w:numPr>
        <w:spacing w:line="400" w:lineRule="exact"/>
        <w:rPr>
          <w:rFonts w:ascii="Gudea" w:hAnsi="Gudea"/>
          <w:b/>
          <w:sz w:val="28"/>
          <w:szCs w:val="28"/>
          <w:lang w:val="fr-CH"/>
        </w:rPr>
      </w:pPr>
      <w:r w:rsidRPr="0038570F">
        <w:rPr>
          <w:rFonts w:ascii="Gudea" w:hAnsi="Gudea"/>
          <w:b/>
          <w:sz w:val="28"/>
          <w:szCs w:val="28"/>
          <w:lang w:val="fr-CH"/>
        </w:rPr>
        <w:t xml:space="preserve">Est-ce qu’il y a des cigognes chez </w:t>
      </w:r>
      <w:r w:rsidR="008C72CF">
        <w:rPr>
          <w:rFonts w:ascii="Gudea" w:hAnsi="Gudea"/>
          <w:b/>
          <w:sz w:val="28"/>
          <w:szCs w:val="28"/>
          <w:lang w:val="fr-CH"/>
        </w:rPr>
        <w:t>toi</w:t>
      </w:r>
      <w:r w:rsidRPr="0038570F">
        <w:rPr>
          <w:rFonts w:ascii="Gudea" w:hAnsi="Gudea"/>
          <w:b/>
          <w:sz w:val="28"/>
          <w:szCs w:val="28"/>
          <w:lang w:val="fr-CH"/>
        </w:rPr>
        <w:t> ?</w:t>
      </w:r>
    </w:p>
    <w:p w14:paraId="0C26BB87" w14:textId="08D2A9A7" w:rsidR="00407EEE" w:rsidRPr="0038570F" w:rsidRDefault="004814F5" w:rsidP="00976BB8">
      <w:pPr>
        <w:pStyle w:val="Paragraphedeliste"/>
        <w:numPr>
          <w:ilvl w:val="0"/>
          <w:numId w:val="39"/>
        </w:numPr>
        <w:spacing w:line="400" w:lineRule="exact"/>
        <w:rPr>
          <w:rFonts w:ascii="Gudea" w:hAnsi="Gudea"/>
          <w:b/>
          <w:sz w:val="28"/>
          <w:szCs w:val="28"/>
          <w:lang w:val="fr-CH"/>
        </w:rPr>
      </w:pPr>
      <w:r w:rsidRPr="0038570F">
        <w:rPr>
          <w:rFonts w:ascii="Gudea" w:hAnsi="Gudea"/>
          <w:b/>
          <w:sz w:val="28"/>
          <w:szCs w:val="28"/>
          <w:lang w:val="fr-CH"/>
        </w:rPr>
        <w:t xml:space="preserve">À quelle saison </w:t>
      </w:r>
      <w:r w:rsidR="00D14A42">
        <w:rPr>
          <w:rFonts w:ascii="Gudea" w:hAnsi="Gudea"/>
          <w:b/>
          <w:sz w:val="28"/>
          <w:szCs w:val="28"/>
          <w:lang w:val="fr-CH"/>
        </w:rPr>
        <w:t>y sont-elles</w:t>
      </w:r>
      <w:r w:rsidRPr="0038570F">
        <w:rPr>
          <w:rFonts w:ascii="Gudea" w:hAnsi="Gudea"/>
          <w:b/>
          <w:sz w:val="28"/>
          <w:szCs w:val="28"/>
          <w:lang w:val="fr-CH"/>
        </w:rPr>
        <w:t xml:space="preserve"> ?</w:t>
      </w:r>
    </w:p>
    <w:p w14:paraId="4847D9B6" w14:textId="6D250899" w:rsidR="00976BB8" w:rsidRPr="0038570F" w:rsidRDefault="004814F5" w:rsidP="00976BB8">
      <w:pPr>
        <w:pStyle w:val="Paragraphedeliste"/>
        <w:numPr>
          <w:ilvl w:val="0"/>
          <w:numId w:val="39"/>
        </w:numPr>
        <w:spacing w:line="400" w:lineRule="exact"/>
        <w:rPr>
          <w:rFonts w:ascii="Gudea" w:hAnsi="Gudea"/>
          <w:b/>
          <w:sz w:val="28"/>
          <w:szCs w:val="28"/>
          <w:lang w:val="fr-CH"/>
        </w:rPr>
      </w:pPr>
      <w:r w:rsidRPr="0038570F">
        <w:rPr>
          <w:rFonts w:ascii="Gudea" w:hAnsi="Gudea"/>
          <w:b/>
          <w:sz w:val="28"/>
          <w:szCs w:val="28"/>
          <w:lang w:val="fr-CH"/>
        </w:rPr>
        <w:t xml:space="preserve">Que mangent-elles </w:t>
      </w:r>
      <w:r w:rsidR="00976BB8" w:rsidRPr="0038570F">
        <w:rPr>
          <w:rFonts w:ascii="Gudea" w:hAnsi="Gudea"/>
          <w:b/>
          <w:sz w:val="28"/>
          <w:szCs w:val="28"/>
          <w:lang w:val="fr-CH"/>
        </w:rPr>
        <w:t>?</w:t>
      </w:r>
    </w:p>
    <w:p w14:paraId="1AEC7117" w14:textId="5ED474A6" w:rsidR="00E34FCE" w:rsidRPr="0038570F" w:rsidRDefault="00E34FCE" w:rsidP="00E34FCE">
      <w:pPr>
        <w:spacing w:line="400" w:lineRule="exact"/>
        <w:rPr>
          <w:rFonts w:ascii="Gudea" w:hAnsi="Gudea"/>
          <w:b/>
          <w:sz w:val="28"/>
          <w:szCs w:val="28"/>
          <w:lang w:val="fr-CH"/>
        </w:rPr>
      </w:pPr>
    </w:p>
    <w:p w14:paraId="2C8865EB" w14:textId="21849489" w:rsidR="00E34FCE" w:rsidRPr="0038570F" w:rsidRDefault="00E34FCE" w:rsidP="00E34FCE">
      <w:pPr>
        <w:spacing w:line="400" w:lineRule="exact"/>
        <w:rPr>
          <w:rFonts w:ascii="Gudea" w:hAnsi="Gudea"/>
          <w:b/>
          <w:sz w:val="28"/>
          <w:szCs w:val="28"/>
          <w:lang w:val="fr-CH"/>
        </w:rPr>
      </w:pPr>
      <w:r w:rsidRPr="0038570F">
        <w:rPr>
          <w:rFonts w:ascii="Gudea" w:hAnsi="Gudea"/>
          <w:b/>
          <w:noProof/>
          <w:sz w:val="28"/>
          <w:szCs w:val="28"/>
          <w:lang w:val="fr-CH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81C4D73" wp14:editId="6C741BFF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057140" cy="2560320"/>
                <wp:effectExtent l="0" t="0" r="29210" b="11430"/>
                <wp:wrapNone/>
                <wp:docPr id="49" name="Gruppieren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140" cy="2560320"/>
                          <a:chOff x="0" y="0"/>
                          <a:chExt cx="5057471" cy="2560320"/>
                        </a:xfrm>
                      </wpg:grpSpPr>
                      <wps:wsp>
                        <wps:cNvPr id="34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7951" y="36576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0" y="727545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7951" y="109728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7951" y="182880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0" y="256032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0" y="219456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0" y="146304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22118" id="Gruppieren 49" o:spid="_x0000_s1026" style="position:absolute;margin-left:0;margin-top:.15pt;width:398.2pt;height:201.6pt;z-index:251673600" coordsize="50574,2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YY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GLoxhjEAAAA2wAAAA8A&#10;AAAAAAAAAAAAAAAABwIAAGRycy9kb3ducmV2LnhtbFBLBQYAAAAAAwADALcAAAD4AgAAAAA=&#10;" strokeweight="1pt"/>
                <v:shape id="AutoShape 23" o:spid="_x0000_s1028" type="#_x0000_t32" style="position:absolute;left:79;top:365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OD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A2kY4PEAAAA2wAAAA8A&#10;AAAAAAAAAAAAAAAABwIAAGRycy9kb3ducmV2LnhtbFBLBQYAAAAAAwADALcAAAD4AgAAAAA=&#10;" strokeweight="1pt"/>
                <v:shape id="AutoShape 24" o:spid="_x0000_s1029" type="#_x0000_t32" style="position:absolute;top:7275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30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D9dv30xQAAANsAAAAP&#10;AAAAAAAAAAAAAAAAAAcCAABkcnMvZG93bnJldi54bWxQSwUGAAAAAAMAAwC3AAAA+QIAAAAA&#10;" strokeweight="1pt"/>
                <v:shape id="AutoShape 25" o:spid="_x0000_s1030" type="#_x0000_t32" style="position:absolute;left:79;top:1097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hv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kjpYb8MAAADbAAAADwAA&#10;AAAAAAAAAAAAAAAHAgAAZHJzL2Rvd25yZXYueG1sUEsFBgAAAAADAAMAtwAAAPcCAAAAAA==&#10;" strokeweight="1pt"/>
                <v:shape id="AutoShape 26" o:spid="_x0000_s1031" type="#_x0000_t32" style="position:absolute;left:79;top:18288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wd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46XMHcAAAADbAAAADwAAAAAA&#10;AAAAAAAAAAAHAgAAZHJzL2Rvd25yZXYueG1sUEsFBgAAAAADAAMAtwAAAPQCAAAAAA==&#10;" strokeweight="1pt"/>
                <v:shape id="AutoShape 27" o:spid="_x0000_s1032" type="#_x0000_t32" style="position:absolute;top:25603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mG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jOlphsMAAADbAAAADwAA&#10;AAAAAAAAAAAAAAAHAgAAZHJzL2Rvd25yZXYueG1sUEsFBgAAAAADAAMAtwAAAPcCAAAAAA==&#10;" strokeweight="1pt"/>
                <v:shape id="AutoShape 28" o:spid="_x0000_s1033" type="#_x0000_t32" style="position:absolute;top:21945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      <v:shape id="AutoShape 29" o:spid="_x0000_s1034" type="#_x0000_t32" style="position:absolute;top:1463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b9wwAAANsAAAAPAAAAZHJzL2Rvd25yZXYueG1sRI9Bi8Iw&#10;FITvC/6H8IS9LJpWZ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KpkW/cMAAADbAAAADwAA&#10;AAAAAAAAAAAAAAAHAgAAZHJzL2Rvd25yZXYueG1sUEsFBgAAAAADAAMAtwAAAPcCAAAAAA==&#10;" strokeweight="1pt"/>
              </v:group>
            </w:pict>
          </mc:Fallback>
        </mc:AlternateContent>
      </w:r>
    </w:p>
    <w:p w14:paraId="216C7158" w14:textId="3F97B32A" w:rsidR="00E34FCE" w:rsidRPr="0038570F" w:rsidRDefault="00E34FCE" w:rsidP="00E34FCE">
      <w:pPr>
        <w:spacing w:line="400" w:lineRule="exact"/>
        <w:rPr>
          <w:rFonts w:ascii="Gudea" w:hAnsi="Gudea"/>
          <w:b/>
          <w:sz w:val="28"/>
          <w:szCs w:val="28"/>
          <w:lang w:val="fr-CH"/>
        </w:rPr>
      </w:pPr>
    </w:p>
    <w:p w14:paraId="39C126DA" w14:textId="2D3F014C" w:rsidR="00E34FCE" w:rsidRPr="0038570F" w:rsidRDefault="00E34FCE" w:rsidP="00E34FCE">
      <w:pPr>
        <w:spacing w:line="400" w:lineRule="exact"/>
        <w:rPr>
          <w:rFonts w:ascii="Gudea" w:hAnsi="Gudea"/>
          <w:b/>
          <w:sz w:val="28"/>
          <w:szCs w:val="28"/>
          <w:lang w:val="fr-CH"/>
        </w:rPr>
      </w:pPr>
    </w:p>
    <w:p w14:paraId="73531293" w14:textId="38BF782C" w:rsidR="00E34FCE" w:rsidRPr="0038570F" w:rsidRDefault="00E34FCE" w:rsidP="00E34FCE">
      <w:pPr>
        <w:spacing w:line="400" w:lineRule="exact"/>
        <w:rPr>
          <w:rFonts w:ascii="Gudea" w:hAnsi="Gudea"/>
          <w:b/>
          <w:sz w:val="28"/>
          <w:szCs w:val="28"/>
          <w:lang w:val="fr-CH"/>
        </w:rPr>
      </w:pPr>
    </w:p>
    <w:p w14:paraId="24721151" w14:textId="7D390EE9" w:rsidR="00E34FCE" w:rsidRPr="0038570F" w:rsidRDefault="00E34FCE" w:rsidP="00E34FCE">
      <w:pPr>
        <w:spacing w:line="400" w:lineRule="exact"/>
        <w:rPr>
          <w:rFonts w:ascii="Gudea" w:hAnsi="Gudea"/>
          <w:b/>
          <w:sz w:val="28"/>
          <w:szCs w:val="28"/>
          <w:lang w:val="fr-CH"/>
        </w:rPr>
      </w:pPr>
    </w:p>
    <w:p w14:paraId="10FE0E1D" w14:textId="34D1D9EF" w:rsidR="00E34FCE" w:rsidRPr="0038570F" w:rsidRDefault="00E34FCE" w:rsidP="00E34FCE">
      <w:pPr>
        <w:spacing w:line="400" w:lineRule="exact"/>
        <w:rPr>
          <w:rFonts w:ascii="Gudea" w:hAnsi="Gudea"/>
          <w:b/>
          <w:sz w:val="28"/>
          <w:szCs w:val="28"/>
          <w:lang w:val="fr-CH"/>
        </w:rPr>
      </w:pPr>
    </w:p>
    <w:p w14:paraId="69F8CCEC" w14:textId="771021C0" w:rsidR="00E34FCE" w:rsidRPr="0038570F" w:rsidRDefault="00E34FCE" w:rsidP="00E34FCE">
      <w:pPr>
        <w:spacing w:line="400" w:lineRule="exact"/>
        <w:rPr>
          <w:rFonts w:ascii="Gudea" w:hAnsi="Gudea"/>
          <w:b/>
          <w:sz w:val="28"/>
          <w:szCs w:val="28"/>
          <w:lang w:val="fr-CH"/>
        </w:rPr>
      </w:pPr>
    </w:p>
    <w:p w14:paraId="3172DCC7" w14:textId="55D0B4F4" w:rsidR="00E34FCE" w:rsidRPr="0038570F" w:rsidRDefault="00E34FCE" w:rsidP="00E34FCE">
      <w:pPr>
        <w:spacing w:line="400" w:lineRule="exact"/>
        <w:rPr>
          <w:rFonts w:ascii="Gudea" w:hAnsi="Gudea"/>
          <w:b/>
          <w:sz w:val="28"/>
          <w:szCs w:val="28"/>
          <w:lang w:val="fr-CH"/>
        </w:rPr>
      </w:pPr>
    </w:p>
    <w:p w14:paraId="4C851C59" w14:textId="03166C0A" w:rsidR="00E34FCE" w:rsidRPr="0038570F" w:rsidRDefault="00E34FCE" w:rsidP="00E34FCE">
      <w:pPr>
        <w:spacing w:line="400" w:lineRule="exact"/>
        <w:rPr>
          <w:rFonts w:ascii="Gudea" w:hAnsi="Gudea"/>
          <w:b/>
          <w:sz w:val="28"/>
          <w:szCs w:val="28"/>
          <w:lang w:val="fr-CH"/>
        </w:rPr>
      </w:pPr>
    </w:p>
    <w:p w14:paraId="55CD8CE2" w14:textId="1E9195D1" w:rsidR="00E34FCE" w:rsidRPr="0038570F" w:rsidRDefault="00E34FCE" w:rsidP="00E34FCE">
      <w:pPr>
        <w:spacing w:line="400" w:lineRule="exact"/>
        <w:rPr>
          <w:rFonts w:ascii="Gudea" w:hAnsi="Gudea"/>
          <w:b/>
          <w:sz w:val="28"/>
          <w:szCs w:val="28"/>
          <w:lang w:val="fr-CH"/>
        </w:rPr>
      </w:pPr>
    </w:p>
    <w:p w14:paraId="1C58F9CA" w14:textId="435E9195" w:rsidR="00775D4D" w:rsidRPr="0038570F" w:rsidRDefault="00976BB8" w:rsidP="00E34FCE">
      <w:pPr>
        <w:spacing w:before="120" w:line="280" w:lineRule="exact"/>
        <w:rPr>
          <w:rFonts w:ascii="Gudea" w:hAnsi="Gudea"/>
          <w:b/>
          <w:sz w:val="24"/>
          <w:szCs w:val="24"/>
          <w:lang w:val="fr-CH"/>
        </w:rPr>
      </w:pPr>
      <w:r w:rsidRPr="0038570F">
        <w:rPr>
          <w:rFonts w:ascii="Gudea" w:hAnsi="Gudea"/>
          <w:b/>
          <w:sz w:val="24"/>
          <w:szCs w:val="24"/>
          <w:lang w:val="fr-CH"/>
        </w:rPr>
        <w:br/>
      </w:r>
      <w:r w:rsidR="004814F5" w:rsidRPr="0038570F">
        <w:rPr>
          <w:rFonts w:ascii="Gudea" w:hAnsi="Gudea"/>
          <w:b/>
          <w:sz w:val="24"/>
          <w:szCs w:val="24"/>
          <w:lang w:val="fr-CH"/>
        </w:rPr>
        <w:t xml:space="preserve">Peux-tu nous envoyer des photos de cigognes </w:t>
      </w:r>
      <w:r w:rsidR="009414E5">
        <w:rPr>
          <w:rFonts w:ascii="Gudea" w:hAnsi="Gudea"/>
          <w:b/>
          <w:sz w:val="24"/>
          <w:szCs w:val="24"/>
          <w:lang w:val="fr-CH"/>
        </w:rPr>
        <w:t>de</w:t>
      </w:r>
      <w:r w:rsidR="004814F5" w:rsidRPr="0038570F">
        <w:rPr>
          <w:rFonts w:ascii="Gudea" w:hAnsi="Gudea"/>
          <w:b/>
          <w:sz w:val="24"/>
          <w:szCs w:val="24"/>
          <w:lang w:val="fr-CH"/>
        </w:rPr>
        <w:t xml:space="preserve"> chez </w:t>
      </w:r>
      <w:r w:rsidR="009414E5">
        <w:rPr>
          <w:rFonts w:ascii="Gudea" w:hAnsi="Gudea"/>
          <w:b/>
          <w:sz w:val="24"/>
          <w:szCs w:val="24"/>
          <w:lang w:val="fr-CH"/>
        </w:rPr>
        <w:t>toi</w:t>
      </w:r>
      <w:r w:rsidR="004814F5" w:rsidRPr="0038570F">
        <w:rPr>
          <w:rFonts w:ascii="Gudea" w:hAnsi="Gudea"/>
          <w:b/>
          <w:sz w:val="24"/>
          <w:szCs w:val="24"/>
          <w:lang w:val="fr-CH"/>
        </w:rPr>
        <w:t xml:space="preserve"> ? </w:t>
      </w:r>
      <w:r w:rsidR="00407EEE" w:rsidRPr="0038570F">
        <w:rPr>
          <w:rFonts w:ascii="Gudea" w:hAnsi="Gudea"/>
          <w:b/>
          <w:sz w:val="24"/>
          <w:szCs w:val="24"/>
          <w:lang w:val="fr-CH"/>
        </w:rPr>
        <w:t xml:space="preserve"> </w:t>
      </w:r>
    </w:p>
    <w:p w14:paraId="1DE3870D" w14:textId="519438A3" w:rsidR="00965655" w:rsidRPr="0038570F" w:rsidRDefault="004814F5" w:rsidP="00976BB8">
      <w:pPr>
        <w:pStyle w:val="Titre"/>
        <w:spacing w:before="120" w:line="580" w:lineRule="exact"/>
        <w:ind w:left="4253" w:firstLine="709"/>
        <w:rPr>
          <w:rFonts w:ascii="Gudea" w:hAnsi="Gudea"/>
          <w:sz w:val="32"/>
          <w:szCs w:val="32"/>
          <w:lang w:val="fr-CH"/>
        </w:rPr>
      </w:pPr>
      <w:r w:rsidRPr="0038570F">
        <w:rPr>
          <w:rFonts w:ascii="Gudea" w:hAnsi="Gudea"/>
          <w:color w:val="009DE4"/>
          <w:sz w:val="24"/>
          <w:szCs w:val="24"/>
          <w:lang w:val="fr-CH"/>
        </w:rPr>
        <w:t>Cordiales salutations</w:t>
      </w:r>
    </w:p>
    <w:sectPr w:rsidR="00965655" w:rsidRPr="0038570F" w:rsidSect="00C76224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187" w:right="1134" w:bottom="1644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1AEE5" w14:textId="77777777" w:rsidR="00E03A7C" w:rsidRDefault="00E03A7C" w:rsidP="00A76598">
      <w:r>
        <w:separator/>
      </w:r>
    </w:p>
  </w:endnote>
  <w:endnote w:type="continuationSeparator" w:id="0">
    <w:p w14:paraId="1E8DF099" w14:textId="77777777" w:rsidR="00E03A7C" w:rsidRDefault="00E03A7C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F1C7B" w14:textId="77777777" w:rsidR="00800B2B" w:rsidRDefault="00800B2B" w:rsidP="00800B2B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A4FF8" w14:textId="088FC3BA" w:rsidR="003404CA" w:rsidRPr="0038570F" w:rsidRDefault="006267A4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  <w:lang w:val="fr-CH"/>
      </w:rPr>
    </w:pPr>
    <w:r w:rsidRPr="0038570F">
      <w:rPr>
        <w:rFonts w:ascii="Gudea" w:hAnsi="Gudea"/>
        <w:sz w:val="18"/>
        <w:szCs w:val="18"/>
        <w:lang w:val="fr-CH"/>
      </w:rPr>
      <w:t xml:space="preserve"> </w:t>
    </w:r>
    <w:r w:rsidR="0039257B" w:rsidRPr="0038570F">
      <w:rPr>
        <w:rFonts w:ascii="Gudea" w:hAnsi="Gudea"/>
        <w:sz w:val="18"/>
        <w:szCs w:val="18"/>
        <w:lang w:val="fr-CH"/>
      </w:rPr>
      <w:t>Elèves</w:t>
    </w:r>
    <w:r w:rsidR="00B05552" w:rsidRPr="0038570F">
      <w:rPr>
        <w:rFonts w:ascii="Gudea" w:hAnsi="Gudea"/>
        <w:sz w:val="18"/>
        <w:szCs w:val="18"/>
        <w:lang w:val="fr-CH"/>
      </w:rPr>
      <w:t xml:space="preserve"> </w:t>
    </w:r>
    <w:r w:rsidR="0039257B" w:rsidRPr="0038570F">
      <w:rPr>
        <w:rFonts w:ascii="Gudea" w:hAnsi="Gudea"/>
        <w:sz w:val="18"/>
        <w:szCs w:val="18"/>
        <w:lang w:val="fr-CH"/>
      </w:rPr>
      <w:t>M</w:t>
    </w:r>
    <w:proofErr w:type="gramStart"/>
    <w:r w:rsidR="00B05552" w:rsidRPr="0038570F">
      <w:rPr>
        <w:rFonts w:ascii="Gudea" w:hAnsi="Gudea"/>
        <w:b/>
        <w:sz w:val="18"/>
        <w:szCs w:val="18"/>
        <w:lang w:val="fr-CH"/>
      </w:rPr>
      <w:t>1</w:t>
    </w:r>
    <w:r w:rsidR="00A73C71" w:rsidRPr="0038570F">
      <w:rPr>
        <w:rFonts w:ascii="Gudea" w:hAnsi="Gudea"/>
        <w:b/>
        <w:sz w:val="18"/>
        <w:szCs w:val="18"/>
        <w:lang w:val="fr-CH"/>
      </w:rPr>
      <w:t>1</w:t>
    </w:r>
    <w:r w:rsidR="00B05552" w:rsidRPr="0038570F">
      <w:rPr>
        <w:rFonts w:ascii="Gudea" w:hAnsi="Gudea"/>
        <w:sz w:val="18"/>
        <w:szCs w:val="18"/>
        <w:lang w:val="fr-CH"/>
      </w:rPr>
      <w:t xml:space="preserve">  </w:t>
    </w:r>
    <w:r w:rsidR="0039257B" w:rsidRPr="0038570F">
      <w:rPr>
        <w:rFonts w:ascii="Gudea" w:hAnsi="Gudea"/>
        <w:sz w:val="18"/>
        <w:szCs w:val="18"/>
        <w:lang w:val="fr-CH"/>
      </w:rPr>
      <w:t>Page</w:t>
    </w:r>
    <w:proofErr w:type="gramEnd"/>
    <w:r w:rsidR="00B36F4A" w:rsidRPr="0038570F">
      <w:rPr>
        <w:rFonts w:ascii="Gudea" w:hAnsi="Gudea"/>
        <w:sz w:val="18"/>
        <w:szCs w:val="18"/>
        <w:lang w:val="fr-CH"/>
      </w:rPr>
      <w:t xml:space="preserve"> </w:t>
    </w:r>
    <w:r w:rsidR="00B36F4A" w:rsidRPr="0038570F">
      <w:rPr>
        <w:rFonts w:ascii="Gudea" w:hAnsi="Gudea"/>
        <w:sz w:val="18"/>
        <w:szCs w:val="18"/>
        <w:lang w:val="fr-CH"/>
      </w:rPr>
      <w:fldChar w:fldCharType="begin"/>
    </w:r>
    <w:r w:rsidR="00B36F4A" w:rsidRPr="0038570F">
      <w:rPr>
        <w:rFonts w:ascii="Gudea" w:hAnsi="Gudea"/>
        <w:sz w:val="18"/>
        <w:szCs w:val="18"/>
        <w:lang w:val="fr-CH"/>
      </w:rPr>
      <w:instrText xml:space="preserve"> PAGE  \* Arabic  \* MERGEFORMAT </w:instrText>
    </w:r>
    <w:r w:rsidR="00B36F4A" w:rsidRPr="0038570F">
      <w:rPr>
        <w:rFonts w:ascii="Gudea" w:hAnsi="Gudea"/>
        <w:sz w:val="18"/>
        <w:szCs w:val="18"/>
        <w:lang w:val="fr-CH"/>
      </w:rPr>
      <w:fldChar w:fldCharType="separate"/>
    </w:r>
    <w:r w:rsidR="00E34FCE" w:rsidRPr="0038570F">
      <w:rPr>
        <w:rFonts w:ascii="Gudea" w:hAnsi="Gudea"/>
        <w:noProof/>
        <w:sz w:val="18"/>
        <w:szCs w:val="18"/>
        <w:lang w:val="fr-CH"/>
      </w:rPr>
      <w:t>2</w:t>
    </w:r>
    <w:r w:rsidR="00B36F4A" w:rsidRPr="0038570F">
      <w:rPr>
        <w:rFonts w:ascii="Gudea" w:hAnsi="Gudea"/>
        <w:sz w:val="18"/>
        <w:szCs w:val="18"/>
        <w:lang w:val="fr-CH"/>
      </w:rPr>
      <w:fldChar w:fldCharType="end"/>
    </w:r>
    <w:r w:rsidR="00B36F4A" w:rsidRPr="0038570F">
      <w:rPr>
        <w:rFonts w:ascii="Gudea" w:hAnsi="Gudea"/>
        <w:sz w:val="18"/>
        <w:szCs w:val="18"/>
        <w:lang w:val="fr-CH"/>
      </w:rPr>
      <w:t>/</w:t>
    </w:r>
    <w:r w:rsidR="00BA27A4" w:rsidRPr="0038570F">
      <w:rPr>
        <w:rFonts w:ascii="Gudea" w:hAnsi="Gudea"/>
        <w:sz w:val="18"/>
        <w:szCs w:val="18"/>
        <w:lang w:val="fr-CH"/>
      </w:rPr>
      <w:fldChar w:fldCharType="begin"/>
    </w:r>
    <w:r w:rsidR="00BA27A4" w:rsidRPr="0038570F">
      <w:rPr>
        <w:rFonts w:ascii="Gudea" w:hAnsi="Gudea"/>
        <w:sz w:val="18"/>
        <w:szCs w:val="18"/>
        <w:lang w:val="fr-CH"/>
      </w:rPr>
      <w:instrText xml:space="preserve"> NUMPAGES   \* MERGEFORMAT </w:instrText>
    </w:r>
    <w:r w:rsidR="00BA27A4" w:rsidRPr="0038570F">
      <w:rPr>
        <w:rFonts w:ascii="Gudea" w:hAnsi="Gudea"/>
        <w:sz w:val="18"/>
        <w:szCs w:val="18"/>
        <w:lang w:val="fr-CH"/>
      </w:rPr>
      <w:fldChar w:fldCharType="separate"/>
    </w:r>
    <w:r w:rsidR="00E34FCE" w:rsidRPr="0038570F">
      <w:rPr>
        <w:rFonts w:ascii="Gudea" w:hAnsi="Gudea"/>
        <w:noProof/>
        <w:sz w:val="18"/>
        <w:szCs w:val="18"/>
        <w:lang w:val="fr-CH"/>
      </w:rPr>
      <w:t>2</w:t>
    </w:r>
    <w:r w:rsidR="00BA27A4" w:rsidRPr="0038570F">
      <w:rPr>
        <w:rFonts w:ascii="Gudea" w:hAnsi="Gudea"/>
        <w:noProof/>
        <w:sz w:val="18"/>
        <w:szCs w:val="18"/>
        <w:lang w:val="fr-CH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3F35F" w14:textId="302C1E94" w:rsidR="00C76224" w:rsidRPr="00EE612F" w:rsidRDefault="00C76224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D64EE8">
      <w:rPr>
        <w:rFonts w:ascii="Gudea" w:hAnsi="Gudea"/>
        <w:sz w:val="18"/>
        <w:szCs w:val="18"/>
      </w:rPr>
      <w:t>Elèves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D64EE8">
      <w:rPr>
        <w:rFonts w:ascii="Gudea" w:hAnsi="Gudea"/>
        <w:sz w:val="18"/>
        <w:szCs w:val="18"/>
      </w:rPr>
      <w:t>M</w:t>
    </w:r>
    <w:proofErr w:type="gramStart"/>
    <w:r w:rsidR="00B05552" w:rsidRPr="006267A4">
      <w:rPr>
        <w:rFonts w:ascii="Gudea" w:hAnsi="Gudea"/>
        <w:b/>
        <w:sz w:val="18"/>
        <w:szCs w:val="18"/>
      </w:rPr>
      <w:t>1</w:t>
    </w:r>
    <w:r w:rsidR="00A73C71">
      <w:rPr>
        <w:rFonts w:ascii="Gudea" w:hAnsi="Gudea"/>
        <w:b/>
        <w:sz w:val="18"/>
        <w:szCs w:val="18"/>
      </w:rPr>
      <w:t>1</w:t>
    </w:r>
    <w:r w:rsidR="00B05552">
      <w:rPr>
        <w:rFonts w:ascii="Gudea" w:hAnsi="Gudea"/>
        <w:sz w:val="18"/>
        <w:szCs w:val="18"/>
      </w:rPr>
      <w:t xml:space="preserve">  </w:t>
    </w:r>
    <w:r w:rsidR="00D64EE8">
      <w:rPr>
        <w:rFonts w:ascii="Gudea" w:hAnsi="Gudea"/>
        <w:sz w:val="18"/>
        <w:szCs w:val="18"/>
      </w:rPr>
      <w:t>Page</w:t>
    </w:r>
    <w:proofErr w:type="gramEnd"/>
    <w:r w:rsidRPr="00EE612F">
      <w:rPr>
        <w:rFonts w:ascii="Gudea" w:hAnsi="Gudea"/>
        <w:sz w:val="18"/>
        <w:szCs w:val="18"/>
      </w:rPr>
      <w:t xml:space="preserve"> 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E34FCE">
      <w:rPr>
        <w:rFonts w:ascii="Gudea" w:hAnsi="Gudea"/>
        <w:noProof/>
        <w:sz w:val="18"/>
        <w:szCs w:val="18"/>
      </w:rPr>
      <w:t>1</w:t>
    </w:r>
    <w:r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NUMPAGES 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E34FCE">
      <w:rPr>
        <w:rFonts w:ascii="Gudea" w:hAnsi="Gudea"/>
        <w:noProof/>
        <w:sz w:val="18"/>
        <w:szCs w:val="18"/>
      </w:rPr>
      <w:t>2</w:t>
    </w:r>
    <w:r w:rsidRPr="00EE612F">
      <w:rPr>
        <w:rFonts w:ascii="Gudea" w:hAnsi="Gudea"/>
        <w:noProof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99725" w14:textId="77777777" w:rsidR="00E03A7C" w:rsidRPr="00ED0D02" w:rsidRDefault="00E03A7C" w:rsidP="00ED0D02">
      <w:pPr>
        <w:pStyle w:val="Pieddepage"/>
      </w:pPr>
    </w:p>
  </w:footnote>
  <w:footnote w:type="continuationSeparator" w:id="0">
    <w:p w14:paraId="4CEFB5C1" w14:textId="77777777" w:rsidR="00E03A7C" w:rsidRDefault="00E03A7C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84BCB" w14:textId="0D9CBF3C" w:rsidR="00492800" w:rsidRDefault="00F257F3" w:rsidP="00D1286D">
    <w:pPr>
      <w:pStyle w:val="Corpsdetexte"/>
      <w:spacing w:line="360" w:lineRule="auto"/>
      <w:ind w:firstLine="658"/>
      <w:jc w:val="right"/>
      <w:rPr>
        <w:lang w:val="de-CH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612176" wp14:editId="7A46E04B">
              <wp:simplePos x="0" y="0"/>
              <wp:positionH relativeFrom="column">
                <wp:posOffset>-648335</wp:posOffset>
              </wp:positionH>
              <wp:positionV relativeFrom="paragraph">
                <wp:posOffset>-363855</wp:posOffset>
              </wp:positionV>
              <wp:extent cx="1382400" cy="1094400"/>
              <wp:effectExtent l="0" t="0" r="0" b="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2400" cy="1094400"/>
                        <a:chOff x="0" y="0"/>
                        <a:chExt cx="1381125" cy="1095375"/>
                      </a:xfrm>
                    </wpg:grpSpPr>
                    <pic:pic xmlns:pic="http://schemas.openxmlformats.org/drawingml/2006/picture">
                      <pic:nvPicPr>
                        <pic:cNvPr id="21" name="Picture 3" descr="C:\Users\chrigu13\AppData\Local\Microsoft\Windows\INetCache\Content.Word\Storch-Logo-Bil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76225"/>
                          <a:ext cx="69024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2" name="Rechteck 17"/>
                      <wps:cNvSpPr/>
                      <wps:spPr>
                        <a:xfrm>
                          <a:off x="0" y="0"/>
                          <a:ext cx="13811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F6EDA8" id="Gruppieren 9" o:spid="_x0000_s1026" style="position:absolute;margin-left:-51.05pt;margin-top:-28.65pt;width:108.85pt;height:86.15pt;z-index:251659264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PyAAAAAAAKAAD///////8AADhCSU0EDQAAAAAA&#10;BAAAAFo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EnAAAAAFJnaHRsb25nAAABJ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oACfwQQURCRQIQAABwcnRyQ01ZS0xhYiAH&#10;1wAFAA8AEAAeAANhY3NwQVBQTAAAAABBREJFAAAAAAAAAAAAAAAAAAAAAQ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3/4v/iSUNDX1BST0ZJTEUABgq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/4v/iSUNDX1BST0ZJTEUACQr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A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D/4v2+SUNDX1BST0ZJTEUACgo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QEBAQEBAQEBAQEBAQEBAQEBAQEB&#10;AQEBAQEBAQEBAQEBAQEBAQEBAQEBAQICAgICAgICAgICAwMDAwMDAwMDAwEBAQEBAQEBAQEBAgIB&#10;AgIDAwMDAwMDAwMDAwMDAwMDAwMDAwMDAwMDAwMDAwMDAwMDAwMDAwMDAwMDAwMDAwMD/8AAFAgB&#10;JwEnBAERAAIRAQMRAQQRAP/dAAQAJ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4EAQACEQMRBAAA&#10;Pw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619;top:2762;width:6903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">
                <v:imagedata r:id="rId2" o:title="Storch-Logo-Bild"/>
              </v:shape>
              <v:rect id="Rechteck 17" o:spid="_x0000_s1028" style="position:absolute;width:13811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/>
            </v:group>
          </w:pict>
        </mc:Fallback>
      </mc:AlternateContent>
    </w:r>
    <w:r w:rsidR="000A3CB8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2B45BE" wp14:editId="032E8E83">
              <wp:simplePos x="0" y="0"/>
              <wp:positionH relativeFrom="column">
                <wp:posOffset>-714375</wp:posOffset>
              </wp:positionH>
              <wp:positionV relativeFrom="paragraph">
                <wp:posOffset>-438785</wp:posOffset>
              </wp:positionV>
              <wp:extent cx="318770" cy="223520"/>
              <wp:effectExtent l="0" t="0" r="5080" b="508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770" cy="2235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8B36E9" id="Rechteck 1" o:spid="_x0000_s1026" style="position:absolute;margin-left:-56.25pt;margin-top:-34.55pt;width:25.1pt;height:17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" fillcolor="white [3212]" stroked="f" strokeweight="2pt"/>
          </w:pict>
        </mc:Fallback>
      </mc:AlternateContent>
    </w:r>
  </w:p>
  <w:p w14:paraId="5B508E2D" w14:textId="77777777" w:rsidR="00856097" w:rsidRPr="00856097" w:rsidRDefault="00856097" w:rsidP="00856097">
    <w:pPr>
      <w:tabs>
        <w:tab w:val="center" w:pos="4536"/>
        <w:tab w:val="right" w:pos="9072"/>
      </w:tabs>
      <w:rPr>
        <w:rFonts w:eastAsia="Times New Roman" w:cs="Times New Roman"/>
      </w:rPr>
    </w:pPr>
  </w:p>
  <w:p w14:paraId="3C6B2F9C" w14:textId="77777777" w:rsidR="00856097" w:rsidRDefault="00856097" w:rsidP="00800B2B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237E8" w14:textId="77777777" w:rsidR="00732E76" w:rsidRPr="00732E76" w:rsidRDefault="00B05552" w:rsidP="009B4AE7">
    <w:pPr>
      <w:pStyle w:val="Corpsdetexte"/>
      <w:spacing w:line="480" w:lineRule="auto"/>
      <w:jc w:val="right"/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07654F9B" wp14:editId="54AB9FE2">
              <wp:simplePos x="0" y="0"/>
              <wp:positionH relativeFrom="column">
                <wp:posOffset>4498975</wp:posOffset>
              </wp:positionH>
              <wp:positionV relativeFrom="paragraph">
                <wp:posOffset>83820</wp:posOffset>
              </wp:positionV>
              <wp:extent cx="2028825" cy="28575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10D46D" w14:textId="0472264F" w:rsidR="00B05552" w:rsidRPr="00246D60" w:rsidRDefault="00DA25A7" w:rsidP="00B05552">
                          <w:pPr>
                            <w:spacing w:line="24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1"/>
                              <w:szCs w:val="21"/>
                            </w:rPr>
                            <w:t>Elèves</w:t>
                          </w:r>
                          <w:proofErr w:type="spellEnd"/>
                          <w:r w:rsidR="00B05552">
                            <w:rPr>
                              <w:b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  <w:szCs w:val="21"/>
                            </w:rPr>
                            <w:t>M</w:t>
                          </w:r>
                          <w:r w:rsidR="00B05552">
                            <w:rPr>
                              <w:b/>
                              <w:sz w:val="21"/>
                              <w:szCs w:val="21"/>
                            </w:rPr>
                            <w:t>1</w:t>
                          </w:r>
                          <w:r w:rsidR="00A73C71">
                            <w:rPr>
                              <w:b/>
                              <w:sz w:val="21"/>
                              <w:szCs w:val="21"/>
                            </w:rPr>
                            <w:t>1</w:t>
                          </w:r>
                        </w:p>
                        <w:p w14:paraId="1FB2067B" w14:textId="77777777" w:rsidR="00B05552" w:rsidRPr="00246D60" w:rsidRDefault="00B05552" w:rsidP="00B05552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654F9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54.25pt;margin-top:6.6pt;width:159.75pt;height:22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    <v:textbox>
                <w:txbxContent>
                  <w:p w14:paraId="0B10D46D" w14:textId="0472264F" w:rsidR="00B05552" w:rsidRPr="00246D60" w:rsidRDefault="00DA25A7" w:rsidP="00B05552">
                    <w:pPr>
                      <w:spacing w:line="24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1"/>
                        <w:szCs w:val="21"/>
                      </w:rPr>
                      <w:t>Elèves</w:t>
                    </w:r>
                    <w:proofErr w:type="spellEnd"/>
                    <w:r w:rsidR="00B05552">
                      <w:rPr>
                        <w:b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  <w:szCs w:val="21"/>
                      </w:rPr>
                      <w:t>M</w:t>
                    </w:r>
                    <w:r w:rsidR="00B05552">
                      <w:rPr>
                        <w:b/>
                        <w:sz w:val="21"/>
                        <w:szCs w:val="21"/>
                      </w:rPr>
                      <w:t>1</w:t>
                    </w:r>
                    <w:r w:rsidR="00A73C71">
                      <w:rPr>
                        <w:b/>
                        <w:sz w:val="21"/>
                        <w:szCs w:val="21"/>
                      </w:rPr>
                      <w:t>1</w:t>
                    </w:r>
                  </w:p>
                  <w:p w14:paraId="1FB2067B" w14:textId="77777777" w:rsidR="00B05552" w:rsidRPr="00246D60" w:rsidRDefault="00B05552" w:rsidP="00B05552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C7811">
      <w:rPr>
        <w:rFonts w:ascii="DCH-Basisschrift" w:hAnsi="DCH-Basisschrift"/>
        <w:noProof/>
        <w:sz w:val="24"/>
        <w:szCs w:val="24"/>
        <w:lang w:val="de-CH" w:eastAsia="de-CH"/>
      </w:rPr>
      <w:drawing>
        <wp:anchor distT="0" distB="0" distL="114300" distR="114300" simplePos="0" relativeHeight="251663872" behindDoc="0" locked="0" layoutInCell="1" allowOverlap="1" wp14:anchorId="5721923E" wp14:editId="3DF43901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4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D60"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5D3BA517" wp14:editId="5439595E">
              <wp:simplePos x="0" y="0"/>
              <wp:positionH relativeFrom="column">
                <wp:posOffset>4493260</wp:posOffset>
              </wp:positionH>
              <wp:positionV relativeFrom="paragraph">
                <wp:posOffset>-151765</wp:posOffset>
              </wp:positionV>
              <wp:extent cx="2028825" cy="2413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7169" w14:textId="4FB908BA" w:rsidR="0087739B" w:rsidRPr="00246D60" w:rsidRDefault="00DD7193" w:rsidP="00246D60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</w:t>
                          </w:r>
                        </w:p>
                        <w:p w14:paraId="174BC321" w14:textId="77777777" w:rsidR="00246D60" w:rsidRPr="00246D60" w:rsidRDefault="00246D60" w:rsidP="00246D60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3BA517" id="_x0000_s1029" type="#_x0000_t202" style="position:absolute;left:0;text-align:left;margin-left:353.8pt;margin-top:-11.95pt;width:159.75pt;height:1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    <v:textbox>
                <w:txbxContent>
                  <w:p w14:paraId="64407169" w14:textId="4FB908BA" w:rsidR="0087739B" w:rsidRPr="00246D60" w:rsidRDefault="00DD7193" w:rsidP="00246D60">
                    <w:pPr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FR</w:t>
                    </w:r>
                  </w:p>
                  <w:p w14:paraId="174BC321" w14:textId="77777777" w:rsidR="00246D60" w:rsidRPr="00246D60" w:rsidRDefault="00246D60" w:rsidP="00246D60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3F77ACE7" w14:textId="77777777" w:rsidR="00492800" w:rsidRDefault="00246D60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37264836" wp14:editId="52AD0A05">
              <wp:simplePos x="0" y="0"/>
              <wp:positionH relativeFrom="column">
                <wp:posOffset>4474210</wp:posOffset>
              </wp:positionH>
              <wp:positionV relativeFrom="paragraph">
                <wp:posOffset>67310</wp:posOffset>
              </wp:positionV>
              <wp:extent cx="2047875" cy="27305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8F03D4" w14:textId="0A0B74B7" w:rsidR="00246D60" w:rsidRPr="00246D60" w:rsidRDefault="00DA25A7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Mission</w:t>
                          </w:r>
                        </w:p>
                        <w:p w14:paraId="0E92B183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264836" id="_x0000_s1030" type="#_x0000_t202" style="position:absolute;left:0;text-align:left;margin-left:352.3pt;margin-top:5.3pt;width:161.25pt;height:21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    <v:textbox>
                <w:txbxContent>
                  <w:p w14:paraId="498F03D4" w14:textId="0A0B74B7" w:rsidR="00246D60" w:rsidRPr="00246D60" w:rsidRDefault="00DA25A7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Mission</w:t>
                    </w:r>
                  </w:p>
                  <w:p w14:paraId="0E92B183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536649D1" wp14:editId="162AB543">
              <wp:simplePos x="0" y="0"/>
              <wp:positionH relativeFrom="column">
                <wp:posOffset>4499610</wp:posOffset>
              </wp:positionH>
              <wp:positionV relativeFrom="paragraph">
                <wp:posOffset>41910</wp:posOffset>
              </wp:positionV>
              <wp:extent cx="1917700" cy="0"/>
              <wp:effectExtent l="0" t="0" r="2540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30FFC95" id="Straight Connector 12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    </w:pict>
        </mc:Fallback>
      </mc:AlternateContent>
    </w:r>
  </w:p>
  <w:p w14:paraId="6D30E9DD" w14:textId="77777777" w:rsidR="00732E76" w:rsidRPr="00EE2559" w:rsidRDefault="00246D60" w:rsidP="00732E76">
    <w:pPr>
      <w:pStyle w:val="Corpsdetexte"/>
      <w:rPr>
        <w:sz w:val="20"/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7F78991D" wp14:editId="5096DC34">
              <wp:simplePos x="0" y="0"/>
              <wp:positionH relativeFrom="column">
                <wp:posOffset>4474210</wp:posOffset>
              </wp:positionH>
              <wp:positionV relativeFrom="paragraph">
                <wp:posOffset>90170</wp:posOffset>
              </wp:positionV>
              <wp:extent cx="2047875" cy="298450"/>
              <wp:effectExtent l="0" t="0" r="0" b="635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B9072B" w14:textId="1A3641B6" w:rsidR="00246D60" w:rsidRPr="00246D60" w:rsidRDefault="00DA25A7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Cycle 2</w:t>
                          </w:r>
                        </w:p>
                        <w:p w14:paraId="2554B51E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78991D" id="_x0000_s1031" type="#_x0000_t202" style="position:absolute;margin-left:352.3pt;margin-top:7.1pt;width:161.25pt;height:23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    <v:textbox>
                <w:txbxContent>
                  <w:p w14:paraId="10B9072B" w14:textId="1A3641B6" w:rsidR="00246D60" w:rsidRPr="00246D60" w:rsidRDefault="00DA25A7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Cycle 2</w:t>
                    </w:r>
                  </w:p>
                  <w:p w14:paraId="2554B51E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68A9BAB" wp14:editId="4E82D4B9">
              <wp:simplePos x="0" y="0"/>
              <wp:positionH relativeFrom="column">
                <wp:posOffset>4493260</wp:posOffset>
              </wp:positionH>
              <wp:positionV relativeFrom="paragraph">
                <wp:posOffset>58420</wp:posOffset>
              </wp:positionV>
              <wp:extent cx="1917700" cy="0"/>
              <wp:effectExtent l="0" t="0" r="254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2FF3AA" id="Straight Connector 13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    </w:pict>
        </mc:Fallback>
      </mc:AlternateContent>
    </w:r>
  </w:p>
  <w:p w14:paraId="0888BC39" w14:textId="77777777" w:rsidR="00437505" w:rsidRPr="00341EE5" w:rsidRDefault="00246D60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>
      <w:rPr>
        <w:i/>
        <w:noProof/>
        <w:color w:val="808080" w:themeColor="background1" w:themeShade="8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0C27A2BD" wp14:editId="679AE4DB">
              <wp:simplePos x="0" y="0"/>
              <wp:positionH relativeFrom="column">
                <wp:posOffset>4493260</wp:posOffset>
              </wp:positionH>
              <wp:positionV relativeFrom="paragraph">
                <wp:posOffset>130175</wp:posOffset>
              </wp:positionV>
              <wp:extent cx="1917700" cy="0"/>
              <wp:effectExtent l="0" t="0" r="2540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E8C87D" id="Straight Connector 16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8" w15:restartNumberingAfterBreak="0">
    <w:nsid w:val="16AD16C2"/>
    <w:multiLevelType w:val="hybridMultilevel"/>
    <w:tmpl w:val="1C38124C"/>
    <w:lvl w:ilvl="0" w:tplc="FEA46EFC">
      <w:numFmt w:val="bullet"/>
      <w:lvlText w:val="•"/>
      <w:lvlJc w:val="left"/>
      <w:pPr>
        <w:ind w:left="360" w:hanging="360"/>
      </w:pPr>
      <w:rPr>
        <w:rFonts w:ascii="Gudea" w:eastAsiaTheme="minorHAnsi" w:hAnsi="Gude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759415B"/>
    <w:multiLevelType w:val="hybridMultilevel"/>
    <w:tmpl w:val="215882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0" w15:restartNumberingAfterBreak="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8" w15:restartNumberingAfterBreak="0">
    <w:nsid w:val="68816B01"/>
    <w:multiLevelType w:val="hybridMultilevel"/>
    <w:tmpl w:val="891A3C2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DC0CC6"/>
    <w:multiLevelType w:val="hybridMultilevel"/>
    <w:tmpl w:val="DF566F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8662D4"/>
    <w:multiLevelType w:val="multilevel"/>
    <w:tmpl w:val="75384DEA"/>
    <w:numStyleLink w:val="FHNWAufzhlung"/>
  </w:abstractNum>
  <w:abstractNum w:abstractNumId="31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4"/>
  </w:num>
  <w:num w:numId="3">
    <w:abstractNumId w:val="31"/>
  </w:num>
  <w:num w:numId="4">
    <w:abstractNumId w:val="3"/>
  </w:num>
  <w:num w:numId="5">
    <w:abstractNumId w:val="37"/>
  </w:num>
  <w:num w:numId="6">
    <w:abstractNumId w:val="5"/>
  </w:num>
  <w:num w:numId="7">
    <w:abstractNumId w:val="24"/>
  </w:num>
  <w:num w:numId="8">
    <w:abstractNumId w:val="1"/>
  </w:num>
  <w:num w:numId="9">
    <w:abstractNumId w:val="2"/>
  </w:num>
  <w:num w:numId="10">
    <w:abstractNumId w:val="22"/>
  </w:num>
  <w:num w:numId="11">
    <w:abstractNumId w:val="14"/>
  </w:num>
  <w:num w:numId="12">
    <w:abstractNumId w:val="15"/>
  </w:num>
  <w:num w:numId="13">
    <w:abstractNumId w:val="6"/>
  </w:num>
  <w:num w:numId="14">
    <w:abstractNumId w:val="21"/>
  </w:num>
  <w:num w:numId="15">
    <w:abstractNumId w:val="27"/>
  </w:num>
  <w:num w:numId="16">
    <w:abstractNumId w:val="0"/>
  </w:num>
  <w:num w:numId="17">
    <w:abstractNumId w:val="33"/>
  </w:num>
  <w:num w:numId="18">
    <w:abstractNumId w:val="33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7"/>
  </w:num>
  <w:num w:numId="20">
    <w:abstractNumId w:val="19"/>
  </w:num>
  <w:num w:numId="21">
    <w:abstractNumId w:val="36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</w:num>
  <w:num w:numId="24">
    <w:abstractNumId w:val="38"/>
  </w:num>
  <w:num w:numId="25">
    <w:abstractNumId w:val="12"/>
  </w:num>
  <w:num w:numId="26">
    <w:abstractNumId w:val="10"/>
  </w:num>
  <w:num w:numId="27">
    <w:abstractNumId w:val="25"/>
  </w:num>
  <w:num w:numId="28">
    <w:abstractNumId w:val="35"/>
  </w:num>
  <w:num w:numId="29">
    <w:abstractNumId w:val="17"/>
  </w:num>
  <w:num w:numId="30">
    <w:abstractNumId w:val="32"/>
  </w:num>
  <w:num w:numId="31">
    <w:abstractNumId w:val="11"/>
  </w:num>
  <w:num w:numId="32">
    <w:abstractNumId w:val="34"/>
  </w:num>
  <w:num w:numId="33">
    <w:abstractNumId w:val="16"/>
  </w:num>
  <w:num w:numId="34">
    <w:abstractNumId w:val="20"/>
  </w:num>
  <w:num w:numId="35">
    <w:abstractNumId w:val="23"/>
  </w:num>
  <w:num w:numId="36">
    <w:abstractNumId w:val="9"/>
  </w:num>
  <w:num w:numId="37">
    <w:abstractNumId w:val="26"/>
  </w:num>
  <w:num w:numId="38">
    <w:abstractNumId w:val="18"/>
  </w:num>
  <w:num w:numId="39">
    <w:abstractNumId w:val="28"/>
  </w:num>
  <w:num w:numId="40">
    <w:abstractNumId w:val="8"/>
  </w:num>
  <w:num w:numId="41">
    <w:abstractNumId w:val="13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472"/>
    <w:rsid w:val="00005A78"/>
    <w:rsid w:val="000102C8"/>
    <w:rsid w:val="000210DE"/>
    <w:rsid w:val="0002353F"/>
    <w:rsid w:val="000243BB"/>
    <w:rsid w:val="000403A7"/>
    <w:rsid w:val="000520E0"/>
    <w:rsid w:val="0005534A"/>
    <w:rsid w:val="000612B7"/>
    <w:rsid w:val="00070083"/>
    <w:rsid w:val="00071507"/>
    <w:rsid w:val="000719E7"/>
    <w:rsid w:val="000778B0"/>
    <w:rsid w:val="00085AE4"/>
    <w:rsid w:val="000976AF"/>
    <w:rsid w:val="000A3CB8"/>
    <w:rsid w:val="000B6198"/>
    <w:rsid w:val="000D2796"/>
    <w:rsid w:val="000D7DC8"/>
    <w:rsid w:val="000E5CC1"/>
    <w:rsid w:val="000E7A30"/>
    <w:rsid w:val="000F334D"/>
    <w:rsid w:val="000F42DB"/>
    <w:rsid w:val="000F552C"/>
    <w:rsid w:val="000F71F7"/>
    <w:rsid w:val="000F7619"/>
    <w:rsid w:val="000F7F62"/>
    <w:rsid w:val="00104DBC"/>
    <w:rsid w:val="00106487"/>
    <w:rsid w:val="00106EAE"/>
    <w:rsid w:val="00110F4D"/>
    <w:rsid w:val="001121E4"/>
    <w:rsid w:val="00113E94"/>
    <w:rsid w:val="001149D2"/>
    <w:rsid w:val="00123762"/>
    <w:rsid w:val="00133624"/>
    <w:rsid w:val="00142889"/>
    <w:rsid w:val="001478B7"/>
    <w:rsid w:val="00156BA9"/>
    <w:rsid w:val="001606D5"/>
    <w:rsid w:val="00173264"/>
    <w:rsid w:val="00180D32"/>
    <w:rsid w:val="00186218"/>
    <w:rsid w:val="00187BFC"/>
    <w:rsid w:val="00187CE8"/>
    <w:rsid w:val="001907B5"/>
    <w:rsid w:val="00194217"/>
    <w:rsid w:val="001944E5"/>
    <w:rsid w:val="00194EEC"/>
    <w:rsid w:val="001A298F"/>
    <w:rsid w:val="001B2E71"/>
    <w:rsid w:val="001C486F"/>
    <w:rsid w:val="001D1088"/>
    <w:rsid w:val="001D45A8"/>
    <w:rsid w:val="001D5BA3"/>
    <w:rsid w:val="001E544A"/>
    <w:rsid w:val="00203DDE"/>
    <w:rsid w:val="002052A6"/>
    <w:rsid w:val="0021072F"/>
    <w:rsid w:val="00211ADF"/>
    <w:rsid w:val="00212517"/>
    <w:rsid w:val="00213675"/>
    <w:rsid w:val="00221C09"/>
    <w:rsid w:val="00222064"/>
    <w:rsid w:val="0022271C"/>
    <w:rsid w:val="002244F1"/>
    <w:rsid w:val="002259EE"/>
    <w:rsid w:val="00246D60"/>
    <w:rsid w:val="00251CA4"/>
    <w:rsid w:val="002740BF"/>
    <w:rsid w:val="00287478"/>
    <w:rsid w:val="0029605A"/>
    <w:rsid w:val="00297BDE"/>
    <w:rsid w:val="002A047C"/>
    <w:rsid w:val="002A27DF"/>
    <w:rsid w:val="002B467D"/>
    <w:rsid w:val="002B6FEF"/>
    <w:rsid w:val="002C33A9"/>
    <w:rsid w:val="002D1FCB"/>
    <w:rsid w:val="002E7766"/>
    <w:rsid w:val="002E7CBD"/>
    <w:rsid w:val="0030569F"/>
    <w:rsid w:val="00310401"/>
    <w:rsid w:val="00334205"/>
    <w:rsid w:val="003361D1"/>
    <w:rsid w:val="003404CA"/>
    <w:rsid w:val="003411F1"/>
    <w:rsid w:val="00341EE5"/>
    <w:rsid w:val="003432D5"/>
    <w:rsid w:val="00351B21"/>
    <w:rsid w:val="0035348B"/>
    <w:rsid w:val="00375A78"/>
    <w:rsid w:val="00377144"/>
    <w:rsid w:val="00377296"/>
    <w:rsid w:val="0038570F"/>
    <w:rsid w:val="0039257B"/>
    <w:rsid w:val="003A04B2"/>
    <w:rsid w:val="003A6839"/>
    <w:rsid w:val="003D324B"/>
    <w:rsid w:val="003D4F97"/>
    <w:rsid w:val="003D6A26"/>
    <w:rsid w:val="003D7069"/>
    <w:rsid w:val="003E6D6A"/>
    <w:rsid w:val="00400861"/>
    <w:rsid w:val="004030F7"/>
    <w:rsid w:val="00405B61"/>
    <w:rsid w:val="0040684A"/>
    <w:rsid w:val="00407184"/>
    <w:rsid w:val="00407EEE"/>
    <w:rsid w:val="00410C6C"/>
    <w:rsid w:val="00414A56"/>
    <w:rsid w:val="00420F57"/>
    <w:rsid w:val="0042359F"/>
    <w:rsid w:val="00424978"/>
    <w:rsid w:val="00425687"/>
    <w:rsid w:val="00426F20"/>
    <w:rsid w:val="00437505"/>
    <w:rsid w:val="004478E3"/>
    <w:rsid w:val="00454AC8"/>
    <w:rsid w:val="00456126"/>
    <w:rsid w:val="00460C63"/>
    <w:rsid w:val="0046161D"/>
    <w:rsid w:val="00465B38"/>
    <w:rsid w:val="0047213C"/>
    <w:rsid w:val="00473483"/>
    <w:rsid w:val="00477117"/>
    <w:rsid w:val="004814F5"/>
    <w:rsid w:val="00482897"/>
    <w:rsid w:val="00491887"/>
    <w:rsid w:val="00492800"/>
    <w:rsid w:val="0049456E"/>
    <w:rsid w:val="004A4AF3"/>
    <w:rsid w:val="004B558A"/>
    <w:rsid w:val="004B6B5E"/>
    <w:rsid w:val="004C5569"/>
    <w:rsid w:val="004C6864"/>
    <w:rsid w:val="004C7811"/>
    <w:rsid w:val="004D4A20"/>
    <w:rsid w:val="004E1849"/>
    <w:rsid w:val="004E74B4"/>
    <w:rsid w:val="004F2A5A"/>
    <w:rsid w:val="004F505A"/>
    <w:rsid w:val="004F6D30"/>
    <w:rsid w:val="00520870"/>
    <w:rsid w:val="00526DBF"/>
    <w:rsid w:val="0053742D"/>
    <w:rsid w:val="00572350"/>
    <w:rsid w:val="0057705E"/>
    <w:rsid w:val="00583000"/>
    <w:rsid w:val="00594B8A"/>
    <w:rsid w:val="00595194"/>
    <w:rsid w:val="005A4147"/>
    <w:rsid w:val="005A5E71"/>
    <w:rsid w:val="005B4BC6"/>
    <w:rsid w:val="005D06CF"/>
    <w:rsid w:val="005E2EF6"/>
    <w:rsid w:val="005F6BBA"/>
    <w:rsid w:val="00607F7C"/>
    <w:rsid w:val="0061079F"/>
    <w:rsid w:val="006228B4"/>
    <w:rsid w:val="0062428F"/>
    <w:rsid w:val="006267A4"/>
    <w:rsid w:val="00633A4F"/>
    <w:rsid w:val="00633FE4"/>
    <w:rsid w:val="00635589"/>
    <w:rsid w:val="006364B2"/>
    <w:rsid w:val="0064295A"/>
    <w:rsid w:val="006439C9"/>
    <w:rsid w:val="00643D48"/>
    <w:rsid w:val="00654862"/>
    <w:rsid w:val="00672C6E"/>
    <w:rsid w:val="00681EAB"/>
    <w:rsid w:val="006842F0"/>
    <w:rsid w:val="00685312"/>
    <w:rsid w:val="006A6CDC"/>
    <w:rsid w:val="006D02C9"/>
    <w:rsid w:val="006D1010"/>
    <w:rsid w:val="006D4199"/>
    <w:rsid w:val="006D5B94"/>
    <w:rsid w:val="006E2F1D"/>
    <w:rsid w:val="006E5CE9"/>
    <w:rsid w:val="006F2034"/>
    <w:rsid w:val="006F4D85"/>
    <w:rsid w:val="0070283D"/>
    <w:rsid w:val="00706D76"/>
    <w:rsid w:val="00710CED"/>
    <w:rsid w:val="007130C0"/>
    <w:rsid w:val="0071656F"/>
    <w:rsid w:val="0072329E"/>
    <w:rsid w:val="00723449"/>
    <w:rsid w:val="0073095E"/>
    <w:rsid w:val="00730FF8"/>
    <w:rsid w:val="00732E76"/>
    <w:rsid w:val="00736060"/>
    <w:rsid w:val="0073767C"/>
    <w:rsid w:val="0074393A"/>
    <w:rsid w:val="00747B43"/>
    <w:rsid w:val="007531B9"/>
    <w:rsid w:val="00757602"/>
    <w:rsid w:val="00774FA0"/>
    <w:rsid w:val="00775D4D"/>
    <w:rsid w:val="00776930"/>
    <w:rsid w:val="007877F4"/>
    <w:rsid w:val="00787B51"/>
    <w:rsid w:val="00792794"/>
    <w:rsid w:val="00796720"/>
    <w:rsid w:val="00796758"/>
    <w:rsid w:val="007C0943"/>
    <w:rsid w:val="007C2CBA"/>
    <w:rsid w:val="007C47A3"/>
    <w:rsid w:val="007D27D0"/>
    <w:rsid w:val="007D3D38"/>
    <w:rsid w:val="007D5C75"/>
    <w:rsid w:val="007E3C24"/>
    <w:rsid w:val="007E50A8"/>
    <w:rsid w:val="007F05CD"/>
    <w:rsid w:val="007F17D8"/>
    <w:rsid w:val="007F1BE5"/>
    <w:rsid w:val="007F6504"/>
    <w:rsid w:val="00800B2B"/>
    <w:rsid w:val="008022AA"/>
    <w:rsid w:val="0081715D"/>
    <w:rsid w:val="00834FB7"/>
    <w:rsid w:val="00837057"/>
    <w:rsid w:val="00846B2E"/>
    <w:rsid w:val="00850740"/>
    <w:rsid w:val="00850A6E"/>
    <w:rsid w:val="00856097"/>
    <w:rsid w:val="00860FB6"/>
    <w:rsid w:val="00864D50"/>
    <w:rsid w:val="00872A31"/>
    <w:rsid w:val="0087739B"/>
    <w:rsid w:val="00881982"/>
    <w:rsid w:val="00883D7B"/>
    <w:rsid w:val="00884CF6"/>
    <w:rsid w:val="00890923"/>
    <w:rsid w:val="00890A63"/>
    <w:rsid w:val="008A03E7"/>
    <w:rsid w:val="008A3269"/>
    <w:rsid w:val="008A47CB"/>
    <w:rsid w:val="008B458B"/>
    <w:rsid w:val="008C043B"/>
    <w:rsid w:val="008C72CF"/>
    <w:rsid w:val="008C74F4"/>
    <w:rsid w:val="008D4E27"/>
    <w:rsid w:val="008E015E"/>
    <w:rsid w:val="008E73D6"/>
    <w:rsid w:val="009026A7"/>
    <w:rsid w:val="00923475"/>
    <w:rsid w:val="00930EDF"/>
    <w:rsid w:val="0093668C"/>
    <w:rsid w:val="009414E5"/>
    <w:rsid w:val="009472DF"/>
    <w:rsid w:val="00952F27"/>
    <w:rsid w:val="00954E1F"/>
    <w:rsid w:val="00962CC9"/>
    <w:rsid w:val="00965655"/>
    <w:rsid w:val="00970E76"/>
    <w:rsid w:val="00976795"/>
    <w:rsid w:val="00976BB8"/>
    <w:rsid w:val="00982FCB"/>
    <w:rsid w:val="00986379"/>
    <w:rsid w:val="00990E52"/>
    <w:rsid w:val="0099423D"/>
    <w:rsid w:val="00996055"/>
    <w:rsid w:val="009A394E"/>
    <w:rsid w:val="009B4AE7"/>
    <w:rsid w:val="009B594C"/>
    <w:rsid w:val="009B5CD7"/>
    <w:rsid w:val="009C5F08"/>
    <w:rsid w:val="009C6D4E"/>
    <w:rsid w:val="009D3519"/>
    <w:rsid w:val="009D45F6"/>
    <w:rsid w:val="009D65FB"/>
    <w:rsid w:val="009E07FD"/>
    <w:rsid w:val="009E55BD"/>
    <w:rsid w:val="009E67A7"/>
    <w:rsid w:val="009E6A24"/>
    <w:rsid w:val="00A06BF8"/>
    <w:rsid w:val="00A20914"/>
    <w:rsid w:val="00A5737E"/>
    <w:rsid w:val="00A66AD1"/>
    <w:rsid w:val="00A66F6E"/>
    <w:rsid w:val="00A723BF"/>
    <w:rsid w:val="00A73C71"/>
    <w:rsid w:val="00A76598"/>
    <w:rsid w:val="00A76887"/>
    <w:rsid w:val="00A82C68"/>
    <w:rsid w:val="00A85903"/>
    <w:rsid w:val="00A916D2"/>
    <w:rsid w:val="00A95DAE"/>
    <w:rsid w:val="00A96B11"/>
    <w:rsid w:val="00AA0020"/>
    <w:rsid w:val="00AA6717"/>
    <w:rsid w:val="00AB3C96"/>
    <w:rsid w:val="00AB5588"/>
    <w:rsid w:val="00AB5A8F"/>
    <w:rsid w:val="00AC0F7D"/>
    <w:rsid w:val="00AC1D9F"/>
    <w:rsid w:val="00AC2A4F"/>
    <w:rsid w:val="00AC5B16"/>
    <w:rsid w:val="00AD0C43"/>
    <w:rsid w:val="00AD4D2E"/>
    <w:rsid w:val="00AD7DCF"/>
    <w:rsid w:val="00AE02D5"/>
    <w:rsid w:val="00AF0063"/>
    <w:rsid w:val="00AF094E"/>
    <w:rsid w:val="00AF224D"/>
    <w:rsid w:val="00B01F92"/>
    <w:rsid w:val="00B05552"/>
    <w:rsid w:val="00B2012F"/>
    <w:rsid w:val="00B22B80"/>
    <w:rsid w:val="00B253C0"/>
    <w:rsid w:val="00B323E1"/>
    <w:rsid w:val="00B33577"/>
    <w:rsid w:val="00B3407D"/>
    <w:rsid w:val="00B35C5C"/>
    <w:rsid w:val="00B36F4A"/>
    <w:rsid w:val="00B4759B"/>
    <w:rsid w:val="00B528E7"/>
    <w:rsid w:val="00B534BF"/>
    <w:rsid w:val="00B557A0"/>
    <w:rsid w:val="00B60775"/>
    <w:rsid w:val="00B756B9"/>
    <w:rsid w:val="00B81E84"/>
    <w:rsid w:val="00BA27A4"/>
    <w:rsid w:val="00BA386B"/>
    <w:rsid w:val="00BB0EA0"/>
    <w:rsid w:val="00BB72E1"/>
    <w:rsid w:val="00BC5053"/>
    <w:rsid w:val="00BC6BA2"/>
    <w:rsid w:val="00BC766C"/>
    <w:rsid w:val="00BD33F8"/>
    <w:rsid w:val="00BE2D00"/>
    <w:rsid w:val="00BE2EDC"/>
    <w:rsid w:val="00BF091D"/>
    <w:rsid w:val="00C00E02"/>
    <w:rsid w:val="00C158A7"/>
    <w:rsid w:val="00C26422"/>
    <w:rsid w:val="00C328CA"/>
    <w:rsid w:val="00C329A4"/>
    <w:rsid w:val="00C360FE"/>
    <w:rsid w:val="00C410B2"/>
    <w:rsid w:val="00C46B98"/>
    <w:rsid w:val="00C50216"/>
    <w:rsid w:val="00C50B10"/>
    <w:rsid w:val="00C536C2"/>
    <w:rsid w:val="00C55850"/>
    <w:rsid w:val="00C64781"/>
    <w:rsid w:val="00C727ED"/>
    <w:rsid w:val="00C76224"/>
    <w:rsid w:val="00C8012F"/>
    <w:rsid w:val="00C86E2E"/>
    <w:rsid w:val="00CA50DE"/>
    <w:rsid w:val="00CA5BE0"/>
    <w:rsid w:val="00CB1FD9"/>
    <w:rsid w:val="00CB5E34"/>
    <w:rsid w:val="00CC7BF8"/>
    <w:rsid w:val="00CD3D88"/>
    <w:rsid w:val="00CE2B5E"/>
    <w:rsid w:val="00CF216D"/>
    <w:rsid w:val="00D056DB"/>
    <w:rsid w:val="00D1286D"/>
    <w:rsid w:val="00D14A42"/>
    <w:rsid w:val="00D3108D"/>
    <w:rsid w:val="00D3364F"/>
    <w:rsid w:val="00D36B2A"/>
    <w:rsid w:val="00D40A08"/>
    <w:rsid w:val="00D429B7"/>
    <w:rsid w:val="00D456E5"/>
    <w:rsid w:val="00D64EE8"/>
    <w:rsid w:val="00D778D9"/>
    <w:rsid w:val="00DA25A7"/>
    <w:rsid w:val="00DB202D"/>
    <w:rsid w:val="00DB2281"/>
    <w:rsid w:val="00DB3B57"/>
    <w:rsid w:val="00DB626A"/>
    <w:rsid w:val="00DB648A"/>
    <w:rsid w:val="00DC1A58"/>
    <w:rsid w:val="00DC229D"/>
    <w:rsid w:val="00DC5A3D"/>
    <w:rsid w:val="00DD0651"/>
    <w:rsid w:val="00DD15E5"/>
    <w:rsid w:val="00DD7193"/>
    <w:rsid w:val="00DF6EEF"/>
    <w:rsid w:val="00DF7D0C"/>
    <w:rsid w:val="00E03473"/>
    <w:rsid w:val="00E03A7C"/>
    <w:rsid w:val="00E05814"/>
    <w:rsid w:val="00E119EA"/>
    <w:rsid w:val="00E12F2D"/>
    <w:rsid w:val="00E239A2"/>
    <w:rsid w:val="00E24705"/>
    <w:rsid w:val="00E25A55"/>
    <w:rsid w:val="00E2773C"/>
    <w:rsid w:val="00E339F5"/>
    <w:rsid w:val="00E34FCE"/>
    <w:rsid w:val="00E41F2C"/>
    <w:rsid w:val="00E466E7"/>
    <w:rsid w:val="00E55A12"/>
    <w:rsid w:val="00E56701"/>
    <w:rsid w:val="00E64A70"/>
    <w:rsid w:val="00E67F6F"/>
    <w:rsid w:val="00E82224"/>
    <w:rsid w:val="00E8609B"/>
    <w:rsid w:val="00E867D1"/>
    <w:rsid w:val="00E91351"/>
    <w:rsid w:val="00E92A06"/>
    <w:rsid w:val="00E93446"/>
    <w:rsid w:val="00E945E9"/>
    <w:rsid w:val="00E97B62"/>
    <w:rsid w:val="00EA4512"/>
    <w:rsid w:val="00EA69F1"/>
    <w:rsid w:val="00EB4BFA"/>
    <w:rsid w:val="00EC489F"/>
    <w:rsid w:val="00EC7105"/>
    <w:rsid w:val="00ED076C"/>
    <w:rsid w:val="00ED0D02"/>
    <w:rsid w:val="00ED27DC"/>
    <w:rsid w:val="00EE3D23"/>
    <w:rsid w:val="00EE612F"/>
    <w:rsid w:val="00EE7798"/>
    <w:rsid w:val="00EF37AE"/>
    <w:rsid w:val="00F0251C"/>
    <w:rsid w:val="00F129D5"/>
    <w:rsid w:val="00F13B5A"/>
    <w:rsid w:val="00F140C5"/>
    <w:rsid w:val="00F2238D"/>
    <w:rsid w:val="00F257F3"/>
    <w:rsid w:val="00F25D05"/>
    <w:rsid w:val="00F308F3"/>
    <w:rsid w:val="00F369AA"/>
    <w:rsid w:val="00F370B1"/>
    <w:rsid w:val="00F40CF5"/>
    <w:rsid w:val="00F50FF5"/>
    <w:rsid w:val="00F52340"/>
    <w:rsid w:val="00F55845"/>
    <w:rsid w:val="00F56BE1"/>
    <w:rsid w:val="00F5752D"/>
    <w:rsid w:val="00F614AA"/>
    <w:rsid w:val="00F640DB"/>
    <w:rsid w:val="00F73D6D"/>
    <w:rsid w:val="00F84B07"/>
    <w:rsid w:val="00F8510A"/>
    <w:rsid w:val="00F93963"/>
    <w:rsid w:val="00F957AA"/>
    <w:rsid w:val="00F95919"/>
    <w:rsid w:val="00F961DC"/>
    <w:rsid w:val="00FB0472"/>
    <w:rsid w:val="00FC3ECA"/>
    <w:rsid w:val="00FD1AB7"/>
    <w:rsid w:val="00FE2ED8"/>
    <w:rsid w:val="00F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D4984E"/>
  <w15:docId w15:val="{EDC7852F-4F90-467F-B17C-50C1941CA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133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recherchecigogne.ch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D5D1050AAF7E428FA4B3BAAC9123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AB9C11-225C-9B48-9F8E-F1780838E4B2}"/>
      </w:docPartPr>
      <w:docPartBody>
        <w:p w:rsidR="00455DF8" w:rsidRDefault="0082700B" w:rsidP="0082700B">
          <w:pPr>
            <w:pStyle w:val="7FD5D1050AAF7E428FA4B3BAAC9123D2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00B"/>
    <w:rsid w:val="000F1C68"/>
    <w:rsid w:val="001045C8"/>
    <w:rsid w:val="001B5BE8"/>
    <w:rsid w:val="00377C79"/>
    <w:rsid w:val="0044252C"/>
    <w:rsid w:val="00455DF8"/>
    <w:rsid w:val="005D000F"/>
    <w:rsid w:val="006E2FD0"/>
    <w:rsid w:val="00753FF2"/>
    <w:rsid w:val="007B2B03"/>
    <w:rsid w:val="0082700B"/>
    <w:rsid w:val="0090395A"/>
    <w:rsid w:val="009513D6"/>
    <w:rsid w:val="00B3170F"/>
    <w:rsid w:val="00C56633"/>
    <w:rsid w:val="00D57569"/>
    <w:rsid w:val="00E5639C"/>
    <w:rsid w:val="00EA5098"/>
    <w:rsid w:val="00F8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efaultImageDpi w14:val="3276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2700B"/>
    <w:rPr>
      <w:color w:val="808080"/>
    </w:rPr>
  </w:style>
  <w:style w:type="paragraph" w:customStyle="1" w:styleId="7FD5D1050AAF7E428FA4B3BAAC9123D2">
    <w:name w:val="7FD5D1050AAF7E428FA4B3BAAC9123D2"/>
    <w:rsid w:val="008270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DC305E-CFBE-4CF3-A152-961FA4418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</Template>
  <TotalTime>1077</TotalTime>
  <Pages>2</Pages>
  <Words>375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Fachhochschule Nordwestschweiz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Sandrine Vicari</cp:lastModifiedBy>
  <cp:revision>63</cp:revision>
  <cp:lastPrinted>2017-07-06T12:22:00Z</cp:lastPrinted>
  <dcterms:created xsi:type="dcterms:W3CDTF">2018-09-20T13:48:00Z</dcterms:created>
  <dcterms:modified xsi:type="dcterms:W3CDTF">2018-11-22T10:25:00Z</dcterms:modified>
</cp:coreProperties>
</file>