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B0F0"/>
          <w:sz w:val="36"/>
          <w:szCs w:val="36"/>
          <w:lang w:val="fr-CH"/>
        </w:rPr>
        <w:id w:val="-1298442150"/>
        <w:placeholder>
          <w:docPart w:val="0CDE6CCAE832407BB7A4A3913EC72B57"/>
        </w:placeholder>
        <w:text/>
      </w:sdtPr>
      <w:sdtEndPr/>
      <w:sdtContent>
        <w:p w14:paraId="6416E935" w14:textId="7611593F" w:rsidR="00645DBE" w:rsidRPr="00A94F5D" w:rsidRDefault="00A94F5D" w:rsidP="00645DBE">
          <w:pPr>
            <w:pStyle w:val="Titre"/>
            <w:spacing w:before="120"/>
            <w:rPr>
              <w:rFonts w:ascii="Gudea" w:hAnsi="Gudea"/>
              <w:color w:val="00B0F0"/>
              <w:sz w:val="36"/>
              <w:szCs w:val="36"/>
              <w:lang w:val="fr-CH"/>
            </w:rPr>
          </w:pPr>
          <w:r w:rsidRPr="00A94F5D">
            <w:rPr>
              <w:rFonts w:ascii="Gudea" w:hAnsi="Gudea"/>
              <w:color w:val="00B0F0"/>
              <w:sz w:val="36"/>
              <w:szCs w:val="36"/>
              <w:lang w:val="fr-CH"/>
            </w:rPr>
            <w:t>Quartiers d’été et quartiers d’hiver - comparai</w:t>
          </w:r>
          <w:r>
            <w:rPr>
              <w:rFonts w:ascii="Gudea" w:hAnsi="Gudea"/>
              <w:color w:val="00B0F0"/>
              <w:sz w:val="36"/>
              <w:szCs w:val="36"/>
              <w:lang w:val="fr-CH"/>
            </w:rPr>
            <w:t>son</w:t>
          </w:r>
        </w:p>
      </w:sdtContent>
    </w:sdt>
    <w:p w14:paraId="2CAD3A89" w14:textId="0552B88D" w:rsidR="00645DBE" w:rsidRPr="00A94F5D" w:rsidRDefault="00645DBE" w:rsidP="003A6839">
      <w:pPr>
        <w:rPr>
          <w:rFonts w:ascii="Gudea" w:hAnsi="Gudea"/>
          <w:sz w:val="21"/>
          <w:szCs w:val="21"/>
          <w:lang w:val="fr-CH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079A01" wp14:editId="6E354783">
                <wp:simplePos x="0" y="0"/>
                <wp:positionH relativeFrom="column">
                  <wp:posOffset>-90170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4E6CA" w14:textId="1AF63E11" w:rsidR="00F317D1" w:rsidRDefault="00A94F5D" w:rsidP="00B05552">
                            <w:pPr>
                              <w:pStyle w:val="Corpsdetexte"/>
                              <w:kinsoku w:val="0"/>
                              <w:overflowPunct w:val="0"/>
                              <w:spacing w:before="1"/>
                            </w:pPr>
                            <w:r>
                              <w:t>Mission</w:t>
                            </w:r>
                            <w:r w:rsidR="00F317D1">
                              <w:t xml:space="preserve"> 12</w:t>
                            </w:r>
                          </w:p>
                          <w:p w14:paraId="542692C5" w14:textId="77777777" w:rsidR="00F317D1" w:rsidRPr="00B05552" w:rsidRDefault="00F317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079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1pt;margin-top:-56.7pt;width:192.75pt;height:30.9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HRq8wrg&#10;AAAADAEAAA8AAAAAAAAAAAAAAAAAZAQAAGRycy9kb3ducmV2LnhtbFBLBQYAAAAABAAEAPMAAABx&#10;BQAAAAA=&#10;" filled="f" stroked="f">
                <v:textbox style="mso-fit-shape-to-text:t">
                  <w:txbxContent>
                    <w:p w14:paraId="0054E6CA" w14:textId="1AF63E11" w:rsidR="00F317D1" w:rsidRDefault="00A94F5D" w:rsidP="00B05552">
                      <w:pPr>
                        <w:pStyle w:val="Corpsdetexte"/>
                        <w:kinsoku w:val="0"/>
                        <w:overflowPunct w:val="0"/>
                        <w:spacing w:before="1"/>
                      </w:pPr>
                      <w:r>
                        <w:t>Mission</w:t>
                      </w:r>
                      <w:r w:rsidR="00F317D1">
                        <w:t xml:space="preserve"> 12</w:t>
                      </w:r>
                    </w:p>
                    <w:p w14:paraId="542692C5" w14:textId="77777777" w:rsidR="00F317D1" w:rsidRPr="00B05552" w:rsidRDefault="00F317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3A5962" w14:textId="77777777" w:rsidR="00645DBE" w:rsidRPr="00A94F5D" w:rsidRDefault="00645DBE" w:rsidP="00645DBE">
      <w:pPr>
        <w:rPr>
          <w:rFonts w:ascii="Gudea" w:hAnsi="Gudea"/>
          <w:sz w:val="21"/>
          <w:szCs w:val="21"/>
          <w:lang w:val="fr-CH"/>
        </w:rPr>
      </w:pPr>
    </w:p>
    <w:p w14:paraId="0283CD83" w14:textId="02A37FBF" w:rsidR="00645DBE" w:rsidRPr="00AE25B0" w:rsidRDefault="00645DBE" w:rsidP="00645DBE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AE25B0">
        <w:rPr>
          <w:rFonts w:ascii="Gudea" w:hAnsi="Gudea"/>
          <w:b/>
          <w:sz w:val="21"/>
          <w:szCs w:val="21"/>
          <w:lang w:val="fr-CH"/>
        </w:rPr>
        <w:t>Info</w:t>
      </w:r>
      <w:r w:rsidR="00E3605F" w:rsidRPr="00AE25B0">
        <w:rPr>
          <w:rFonts w:ascii="Gudea" w:hAnsi="Gudea"/>
          <w:b/>
          <w:sz w:val="21"/>
          <w:szCs w:val="21"/>
          <w:lang w:val="fr-CH"/>
        </w:rPr>
        <w:t>rmation pour le personnel enseignant</w:t>
      </w:r>
      <w:r w:rsidRPr="00AE25B0">
        <w:rPr>
          <w:rFonts w:ascii="Gudea" w:hAnsi="Gudea"/>
          <w:b/>
          <w:sz w:val="21"/>
          <w:szCs w:val="21"/>
          <w:lang w:val="fr-CH"/>
        </w:rPr>
        <w:t xml:space="preserve"> </w:t>
      </w:r>
    </w:p>
    <w:p w14:paraId="156FC3F4" w14:textId="77777777" w:rsidR="00645DBE" w:rsidRPr="00AE25B0" w:rsidRDefault="00645DBE" w:rsidP="00645DBE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14:paraId="7C363977" w14:textId="77777777" w:rsidR="0024369A" w:rsidRPr="00AE25B0" w:rsidRDefault="0024369A" w:rsidP="0024369A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AE25B0">
        <w:rPr>
          <w:rFonts w:ascii="Gudea" w:hAnsi="Gudea"/>
          <w:sz w:val="21"/>
          <w:szCs w:val="21"/>
          <w:lang w:val="fr-CH"/>
        </w:rPr>
        <w:tab/>
      </w:r>
      <w:r w:rsidRPr="00AE25B0">
        <w:rPr>
          <w:rFonts w:ascii="Gudea" w:hAnsi="Gudea"/>
          <w:sz w:val="21"/>
          <w:szCs w:val="21"/>
          <w:lang w:val="fr-CH"/>
        </w:rPr>
        <w:tab/>
      </w:r>
    </w:p>
    <w:p w14:paraId="4747881C" w14:textId="1C0A4EAE" w:rsidR="0024369A" w:rsidRPr="00AE25B0" w:rsidRDefault="0024369A" w:rsidP="0024369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AE25B0">
        <w:rPr>
          <w:rFonts w:ascii="Gudea" w:hAnsi="Gudea"/>
          <w:b/>
          <w:sz w:val="21"/>
          <w:szCs w:val="21"/>
          <w:lang w:val="fr-CH"/>
        </w:rPr>
        <w:tab/>
      </w:r>
      <w:r w:rsidR="00AE25B0" w:rsidRPr="00AE25B0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AE25B0">
        <w:rPr>
          <w:rFonts w:ascii="Gudea" w:hAnsi="Gudea"/>
          <w:b/>
          <w:sz w:val="21"/>
          <w:szCs w:val="21"/>
          <w:lang w:val="fr-CH"/>
        </w:rPr>
        <w:t>?</w:t>
      </w:r>
      <w:r w:rsidRPr="00AE25B0">
        <w:rPr>
          <w:rFonts w:ascii="Gudea" w:hAnsi="Gudea"/>
          <w:sz w:val="21"/>
          <w:szCs w:val="21"/>
          <w:lang w:val="fr-CH"/>
        </w:rPr>
        <w:t xml:space="preserve"> </w:t>
      </w:r>
    </w:p>
    <w:p w14:paraId="3EC6AB11" w14:textId="0206BA59" w:rsidR="00645DBE" w:rsidRPr="00E6243A" w:rsidRDefault="0024369A" w:rsidP="0024369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AE25B0">
        <w:rPr>
          <w:rFonts w:ascii="Gudea" w:hAnsi="Gudea"/>
          <w:sz w:val="21"/>
          <w:szCs w:val="21"/>
          <w:lang w:val="fr-CH"/>
        </w:rPr>
        <w:tab/>
      </w:r>
      <w:r w:rsidR="00E6243A" w:rsidRPr="00E6243A">
        <w:rPr>
          <w:rFonts w:ascii="Gudea" w:hAnsi="Gudea"/>
          <w:sz w:val="21"/>
          <w:szCs w:val="21"/>
          <w:lang w:val="fr-CH"/>
        </w:rPr>
        <w:t>Tout au long de sa migration</w:t>
      </w:r>
      <w:r w:rsidR="00E6243A">
        <w:rPr>
          <w:rFonts w:ascii="Gudea" w:hAnsi="Gudea"/>
          <w:sz w:val="21"/>
          <w:szCs w:val="21"/>
          <w:lang w:val="fr-CH"/>
        </w:rPr>
        <w:t xml:space="preserve">, en Suisse ou </w:t>
      </w:r>
      <w:r w:rsidR="00E6243A" w:rsidRPr="00E6243A">
        <w:rPr>
          <w:rFonts w:ascii="Gudea" w:hAnsi="Gudea"/>
          <w:sz w:val="21"/>
          <w:szCs w:val="21"/>
          <w:lang w:val="fr-CH"/>
        </w:rPr>
        <w:t xml:space="preserve">dans les zones d’hivernage, la cigogne dispose d’habitats et de ressources alimentaires très </w:t>
      </w:r>
      <w:r w:rsidR="00E6243A">
        <w:rPr>
          <w:rFonts w:ascii="Gudea" w:hAnsi="Gudea"/>
          <w:sz w:val="21"/>
          <w:szCs w:val="21"/>
          <w:lang w:val="fr-CH"/>
        </w:rPr>
        <w:t>divers</w:t>
      </w:r>
      <w:r w:rsidR="00645DBE" w:rsidRPr="00E6243A">
        <w:rPr>
          <w:rFonts w:ascii="Gudea" w:hAnsi="Gudea"/>
          <w:sz w:val="21"/>
          <w:szCs w:val="21"/>
          <w:lang w:val="fr-CH"/>
        </w:rPr>
        <w:t>.</w:t>
      </w:r>
      <w:r w:rsidR="00D77018">
        <w:rPr>
          <w:rFonts w:ascii="Gudea" w:hAnsi="Gudea"/>
          <w:sz w:val="21"/>
          <w:szCs w:val="21"/>
          <w:lang w:val="fr-CH"/>
        </w:rPr>
        <w:t xml:space="preserve"> E</w:t>
      </w:r>
      <w:r w:rsidR="00E6243A" w:rsidRPr="00E6243A">
        <w:rPr>
          <w:rFonts w:ascii="Gudea" w:hAnsi="Gudea"/>
          <w:sz w:val="21"/>
          <w:szCs w:val="21"/>
          <w:lang w:val="fr-CH"/>
        </w:rPr>
        <w:t xml:space="preserve">lle est </w:t>
      </w:r>
      <w:r w:rsidR="00D77018">
        <w:rPr>
          <w:rFonts w:ascii="Gudea" w:hAnsi="Gudea"/>
          <w:sz w:val="21"/>
          <w:szCs w:val="21"/>
          <w:lang w:val="fr-CH"/>
        </w:rPr>
        <w:t xml:space="preserve">cependant très </w:t>
      </w:r>
      <w:r w:rsidR="00E6243A" w:rsidRPr="00E6243A">
        <w:rPr>
          <w:rFonts w:ascii="Gudea" w:hAnsi="Gudea"/>
          <w:sz w:val="21"/>
          <w:szCs w:val="21"/>
          <w:lang w:val="fr-CH"/>
        </w:rPr>
        <w:t xml:space="preserve">adaptable et peut trouver </w:t>
      </w:r>
      <w:r w:rsidR="0049398E">
        <w:rPr>
          <w:rFonts w:ascii="Gudea" w:hAnsi="Gudea"/>
          <w:sz w:val="21"/>
          <w:szCs w:val="21"/>
          <w:lang w:val="fr-CH"/>
        </w:rPr>
        <w:t>encore d’autres</w:t>
      </w:r>
      <w:r w:rsidR="00E6243A">
        <w:rPr>
          <w:rFonts w:ascii="Gudea" w:hAnsi="Gudea"/>
          <w:sz w:val="21"/>
          <w:szCs w:val="21"/>
          <w:lang w:val="fr-CH"/>
        </w:rPr>
        <w:t xml:space="preserve"> sources de nourriture</w:t>
      </w:r>
      <w:r w:rsidR="00E12FE3">
        <w:rPr>
          <w:rFonts w:ascii="Gudea" w:hAnsi="Gudea"/>
          <w:sz w:val="21"/>
          <w:szCs w:val="21"/>
          <w:lang w:val="fr-CH"/>
        </w:rPr>
        <w:t>, en fonction de la situation.</w:t>
      </w:r>
    </w:p>
    <w:p w14:paraId="01A52503" w14:textId="77777777" w:rsidR="00645DBE" w:rsidRPr="00E6243A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</w:p>
    <w:p w14:paraId="33F2EE13" w14:textId="445283B4" w:rsidR="00645DBE" w:rsidRPr="001F1F33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6243A">
        <w:rPr>
          <w:rFonts w:ascii="Gudea" w:hAnsi="Gudea"/>
          <w:sz w:val="21"/>
          <w:szCs w:val="21"/>
          <w:lang w:val="fr-CH"/>
        </w:rPr>
        <w:tab/>
      </w:r>
      <w:r w:rsidR="00D87842" w:rsidRPr="00D87842">
        <w:rPr>
          <w:rFonts w:ascii="Gudea" w:hAnsi="Gudea"/>
          <w:sz w:val="21"/>
          <w:szCs w:val="21"/>
          <w:lang w:val="fr-CH"/>
        </w:rPr>
        <w:t xml:space="preserve">Sur la base d’une sélection d’images </w:t>
      </w:r>
      <w:r w:rsidR="00223946">
        <w:rPr>
          <w:rFonts w:ascii="Gudea" w:hAnsi="Gudea"/>
          <w:sz w:val="21"/>
          <w:szCs w:val="21"/>
          <w:lang w:val="fr-CH"/>
        </w:rPr>
        <w:t>de</w:t>
      </w:r>
      <w:r w:rsidR="00D87842" w:rsidRPr="00D87842">
        <w:rPr>
          <w:rFonts w:ascii="Gudea" w:hAnsi="Gudea"/>
          <w:sz w:val="21"/>
          <w:szCs w:val="21"/>
          <w:lang w:val="fr-CH"/>
        </w:rPr>
        <w:t xml:space="preserve"> Suisse ainsi que de deux quartiers d’hiver possibles en Espagne et au Mali, les élèves décrivent et comparent les habitats des cigogn</w:t>
      </w:r>
      <w:r w:rsidR="00D87842">
        <w:rPr>
          <w:rFonts w:ascii="Gudea" w:hAnsi="Gudea"/>
          <w:sz w:val="21"/>
          <w:szCs w:val="21"/>
          <w:lang w:val="fr-CH"/>
        </w:rPr>
        <w:t xml:space="preserve">es. </w:t>
      </w:r>
      <w:r w:rsidR="00BB44EE" w:rsidRPr="001F1F33">
        <w:rPr>
          <w:rFonts w:ascii="Gudea" w:hAnsi="Gudea"/>
          <w:sz w:val="21"/>
          <w:szCs w:val="21"/>
          <w:lang w:val="fr-CH"/>
        </w:rPr>
        <w:t xml:space="preserve">Ils y trouvent des différences et des similitudes et réfléchissent aux modes de vie des cigognes, chez nous </w:t>
      </w:r>
      <w:r w:rsidR="001F1F33" w:rsidRPr="001F1F33">
        <w:rPr>
          <w:rFonts w:ascii="Gudea" w:hAnsi="Gudea"/>
          <w:sz w:val="21"/>
          <w:szCs w:val="21"/>
          <w:lang w:val="fr-CH"/>
        </w:rPr>
        <w:t xml:space="preserve">et dans les lieux de migration </w:t>
      </w:r>
      <w:r w:rsidR="001F1F33">
        <w:rPr>
          <w:rFonts w:ascii="Gudea" w:hAnsi="Gudea"/>
          <w:sz w:val="21"/>
          <w:szCs w:val="21"/>
          <w:lang w:val="fr-CH"/>
        </w:rPr>
        <w:t>et d’hivernage.</w:t>
      </w:r>
      <w:r w:rsidRPr="001F1F33">
        <w:rPr>
          <w:rFonts w:ascii="Gudea" w:hAnsi="Gudea"/>
          <w:sz w:val="21"/>
          <w:szCs w:val="21"/>
          <w:lang w:val="fr-CH"/>
        </w:rPr>
        <w:t xml:space="preserve">  </w:t>
      </w:r>
    </w:p>
    <w:p w14:paraId="09A423E0" w14:textId="6C701A21" w:rsidR="00645DBE" w:rsidRPr="001F1F33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1F1F33">
        <w:rPr>
          <w:rFonts w:ascii="Gudea" w:hAnsi="Gudea"/>
          <w:sz w:val="21"/>
          <w:szCs w:val="21"/>
          <w:lang w:val="fr-CH"/>
        </w:rPr>
        <w:tab/>
      </w:r>
    </w:p>
    <w:p w14:paraId="35ADED29" w14:textId="4A81BB9E" w:rsidR="00645DBE" w:rsidRPr="007E6986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1F1F33">
        <w:rPr>
          <w:rFonts w:ascii="Gudea" w:hAnsi="Gudea"/>
          <w:sz w:val="21"/>
          <w:szCs w:val="21"/>
          <w:lang w:val="fr-CH"/>
        </w:rPr>
        <w:tab/>
      </w:r>
      <w:r w:rsidR="00CB7613" w:rsidRPr="00CB7613">
        <w:rPr>
          <w:rFonts w:ascii="Gudea" w:hAnsi="Gudea"/>
          <w:sz w:val="21"/>
          <w:szCs w:val="21"/>
          <w:lang w:val="fr-CH"/>
        </w:rPr>
        <w:t xml:space="preserve">Cette mission se base sur les </w:t>
      </w:r>
      <w:r w:rsidR="00EB1671">
        <w:rPr>
          <w:rFonts w:ascii="Gudea" w:hAnsi="Gudea"/>
          <w:sz w:val="21"/>
          <w:szCs w:val="21"/>
          <w:lang w:val="fr-CH"/>
        </w:rPr>
        <w:t xml:space="preserve">conclusions tirées </w:t>
      </w:r>
      <w:r w:rsidR="00CB7613" w:rsidRPr="00CB7613">
        <w:rPr>
          <w:rFonts w:ascii="Gudea" w:hAnsi="Gudea"/>
          <w:sz w:val="21"/>
          <w:szCs w:val="21"/>
          <w:lang w:val="fr-CH"/>
        </w:rPr>
        <w:t>dans la Mission 7</w:t>
      </w:r>
      <w:r w:rsidR="00767D72">
        <w:rPr>
          <w:rFonts w:ascii="Gudea" w:hAnsi="Gudea"/>
          <w:sz w:val="21"/>
          <w:szCs w:val="21"/>
          <w:lang w:val="fr-CH"/>
        </w:rPr>
        <w:t>,</w:t>
      </w:r>
      <w:r w:rsidR="00CB7613" w:rsidRPr="00CB7613">
        <w:rPr>
          <w:rFonts w:ascii="Gudea" w:hAnsi="Gudea"/>
          <w:sz w:val="21"/>
          <w:szCs w:val="21"/>
          <w:lang w:val="fr-CH"/>
        </w:rPr>
        <w:t xml:space="preserve"> qui traite de la nourriture et de l’habitat des cigognes en Suisse</w:t>
      </w:r>
      <w:r w:rsidR="00CB7613">
        <w:rPr>
          <w:rFonts w:ascii="Gudea" w:hAnsi="Gudea"/>
          <w:sz w:val="21"/>
          <w:szCs w:val="21"/>
          <w:lang w:val="fr-CH"/>
        </w:rPr>
        <w:t>.</w:t>
      </w:r>
    </w:p>
    <w:p w14:paraId="443E398A" w14:textId="656E3822" w:rsidR="00645DBE" w:rsidRPr="007E6986" w:rsidRDefault="00645DBE" w:rsidP="00645DBE">
      <w:pPr>
        <w:shd w:val="clear" w:color="auto" w:fill="DAEEF3" w:themeFill="accent5" w:themeFillTint="33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223236D4" w14:textId="77777777" w:rsidR="00645DBE" w:rsidRPr="007E6986" w:rsidRDefault="00645DBE" w:rsidP="00645DBE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7B6E38BB" w14:textId="77777777" w:rsidR="00645DBE" w:rsidRPr="007E6986" w:rsidRDefault="00645DBE" w:rsidP="00645DBE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7E6986">
        <w:rPr>
          <w:rFonts w:ascii="Gudea" w:hAnsi="Gudea"/>
          <w:b/>
          <w:sz w:val="21"/>
          <w:szCs w:val="21"/>
          <w:lang w:val="fr-CH"/>
        </w:rPr>
        <w:tab/>
      </w:r>
    </w:p>
    <w:p w14:paraId="4E835658" w14:textId="5845F739" w:rsidR="00645DBE" w:rsidRPr="007E6986" w:rsidRDefault="00645DBE" w:rsidP="00645DBE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E6986">
        <w:rPr>
          <w:rFonts w:ascii="Gudea" w:hAnsi="Gudea"/>
          <w:b/>
          <w:sz w:val="21"/>
          <w:szCs w:val="21"/>
          <w:lang w:val="fr-CH"/>
        </w:rPr>
        <w:tab/>
      </w:r>
      <w:r w:rsidR="00AE25B0" w:rsidRPr="007E6986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Pr="007E6986">
        <w:rPr>
          <w:rFonts w:ascii="Gudea" w:hAnsi="Gudea"/>
          <w:b/>
          <w:sz w:val="21"/>
          <w:szCs w:val="21"/>
          <w:lang w:val="fr-CH"/>
        </w:rPr>
        <w:t>?</w:t>
      </w:r>
      <w:r w:rsidRPr="007E6986">
        <w:rPr>
          <w:rFonts w:ascii="Gudea" w:hAnsi="Gudea"/>
          <w:sz w:val="21"/>
          <w:szCs w:val="21"/>
          <w:lang w:val="fr-CH"/>
        </w:rPr>
        <w:t xml:space="preserve"> </w:t>
      </w:r>
    </w:p>
    <w:p w14:paraId="10C5AADE" w14:textId="58C643FB" w:rsidR="00645DBE" w:rsidRPr="009A5FB3" w:rsidRDefault="00645DBE" w:rsidP="007B10BC">
      <w:pPr>
        <w:shd w:val="clear" w:color="auto" w:fill="B6DDE8" w:themeFill="accent5" w:themeFillTint="66"/>
        <w:tabs>
          <w:tab w:val="left" w:pos="510"/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7E6986">
        <w:rPr>
          <w:rFonts w:ascii="Gudea" w:hAnsi="Gudea"/>
          <w:sz w:val="21"/>
          <w:szCs w:val="21"/>
          <w:lang w:val="fr-CH"/>
        </w:rPr>
        <w:tab/>
      </w:r>
      <w:r w:rsidR="00CD1B73">
        <w:rPr>
          <w:rFonts w:ascii="Gudea" w:hAnsi="Gudea"/>
          <w:sz w:val="21"/>
          <w:szCs w:val="21"/>
          <w:lang w:val="fr-CH"/>
        </w:rPr>
        <w:t>À la fin de cette mission, o</w:t>
      </w:r>
      <w:r w:rsidR="00C720FB" w:rsidRPr="00C720FB">
        <w:rPr>
          <w:rFonts w:ascii="Gudea" w:hAnsi="Gudea"/>
          <w:sz w:val="21"/>
          <w:szCs w:val="21"/>
          <w:lang w:val="fr-CH"/>
        </w:rPr>
        <w:t xml:space="preserve">n trouve une </w:t>
      </w:r>
      <w:r w:rsidR="00CD1B73">
        <w:rPr>
          <w:rFonts w:ascii="Gudea" w:hAnsi="Gudea"/>
          <w:sz w:val="21"/>
          <w:szCs w:val="21"/>
          <w:lang w:val="fr-CH"/>
        </w:rPr>
        <w:t xml:space="preserve">page de </w:t>
      </w:r>
      <w:r w:rsidR="00C720FB" w:rsidRPr="00C720FB">
        <w:rPr>
          <w:rFonts w:ascii="Gudea" w:hAnsi="Gudea"/>
          <w:sz w:val="21"/>
          <w:szCs w:val="21"/>
          <w:lang w:val="fr-CH"/>
        </w:rPr>
        <w:t>photo</w:t>
      </w:r>
      <w:r w:rsidR="00CD1B73">
        <w:rPr>
          <w:rFonts w:ascii="Gudea" w:hAnsi="Gudea"/>
          <w:sz w:val="21"/>
          <w:szCs w:val="21"/>
          <w:lang w:val="fr-CH"/>
        </w:rPr>
        <w:t xml:space="preserve">s pour </w:t>
      </w:r>
      <w:r w:rsidR="003E17DF">
        <w:rPr>
          <w:rFonts w:ascii="Gudea" w:hAnsi="Gudea"/>
          <w:sz w:val="21"/>
          <w:szCs w:val="21"/>
          <w:lang w:val="fr-CH"/>
        </w:rPr>
        <w:t>chacun de ces</w:t>
      </w:r>
      <w:r w:rsidR="00C720FB" w:rsidRPr="00C720FB">
        <w:rPr>
          <w:rFonts w:ascii="Gudea" w:hAnsi="Gudea"/>
          <w:sz w:val="21"/>
          <w:szCs w:val="21"/>
          <w:lang w:val="fr-CH"/>
        </w:rPr>
        <w:t xml:space="preserve"> pays</w:t>
      </w:r>
      <w:r w:rsidR="006D2999">
        <w:rPr>
          <w:rFonts w:ascii="Gudea" w:hAnsi="Gudea"/>
          <w:sz w:val="21"/>
          <w:szCs w:val="21"/>
          <w:lang w:val="fr-CH"/>
        </w:rPr>
        <w:t> :</w:t>
      </w:r>
      <w:r w:rsidR="00C720FB" w:rsidRPr="00C720FB">
        <w:rPr>
          <w:rFonts w:ascii="Gudea" w:hAnsi="Gudea"/>
          <w:sz w:val="21"/>
          <w:szCs w:val="21"/>
          <w:lang w:val="fr-CH"/>
        </w:rPr>
        <w:t xml:space="preserve"> la Suisse, l’Espagne et le Mali.</w:t>
      </w:r>
      <w:r w:rsidR="00C720FB">
        <w:rPr>
          <w:rFonts w:ascii="Gudea" w:hAnsi="Gudea"/>
          <w:sz w:val="21"/>
          <w:szCs w:val="21"/>
          <w:lang w:val="fr-CH"/>
        </w:rPr>
        <w:t xml:space="preserve"> </w:t>
      </w:r>
      <w:r w:rsidR="007633E9">
        <w:rPr>
          <w:rFonts w:ascii="Gudea" w:hAnsi="Gudea"/>
          <w:sz w:val="21"/>
          <w:szCs w:val="21"/>
          <w:lang w:val="fr-CH"/>
        </w:rPr>
        <w:t>Ces six</w:t>
      </w:r>
      <w:r w:rsidR="005747E9" w:rsidRPr="005747E9">
        <w:rPr>
          <w:rFonts w:ascii="Gudea" w:hAnsi="Gudea"/>
          <w:sz w:val="21"/>
          <w:szCs w:val="21"/>
          <w:lang w:val="fr-CH"/>
        </w:rPr>
        <w:t xml:space="preserve"> photos </w:t>
      </w:r>
      <w:r w:rsidR="007633E9">
        <w:rPr>
          <w:rFonts w:ascii="Gudea" w:hAnsi="Gudea"/>
          <w:sz w:val="21"/>
          <w:szCs w:val="21"/>
          <w:lang w:val="fr-CH"/>
        </w:rPr>
        <w:t>sont</w:t>
      </w:r>
      <w:r w:rsidR="00E013ED">
        <w:rPr>
          <w:rFonts w:ascii="Gudea" w:hAnsi="Gudea"/>
          <w:sz w:val="21"/>
          <w:szCs w:val="21"/>
          <w:lang w:val="fr-CH"/>
        </w:rPr>
        <w:t xml:space="preserve"> à</w:t>
      </w:r>
      <w:r w:rsidR="005747E9" w:rsidRPr="005747E9">
        <w:rPr>
          <w:rFonts w:ascii="Gudea" w:hAnsi="Gudea"/>
          <w:sz w:val="21"/>
          <w:szCs w:val="21"/>
          <w:lang w:val="fr-CH"/>
        </w:rPr>
        <w:t xml:space="preserve"> imprim</w:t>
      </w:r>
      <w:r w:rsidR="00E013ED">
        <w:rPr>
          <w:rFonts w:ascii="Gudea" w:hAnsi="Gudea"/>
          <w:sz w:val="21"/>
          <w:szCs w:val="21"/>
          <w:lang w:val="fr-CH"/>
        </w:rPr>
        <w:t>er en 3 exemplaires</w:t>
      </w:r>
      <w:r w:rsidR="005747E9" w:rsidRPr="005747E9">
        <w:rPr>
          <w:rFonts w:ascii="Gudea" w:hAnsi="Gudea"/>
          <w:sz w:val="21"/>
          <w:szCs w:val="21"/>
          <w:lang w:val="fr-CH"/>
        </w:rPr>
        <w:t xml:space="preserve"> </w:t>
      </w:r>
      <w:r w:rsidR="00862A79">
        <w:rPr>
          <w:rFonts w:ascii="Gudea" w:hAnsi="Gudea"/>
          <w:sz w:val="21"/>
          <w:szCs w:val="21"/>
          <w:lang w:val="fr-CH"/>
        </w:rPr>
        <w:t xml:space="preserve">au </w:t>
      </w:r>
      <w:r w:rsidR="007633E9">
        <w:rPr>
          <w:rFonts w:ascii="Gudea" w:hAnsi="Gudea"/>
          <w:sz w:val="21"/>
          <w:szCs w:val="21"/>
          <w:lang w:val="fr-CH"/>
        </w:rPr>
        <w:t>moins,</w:t>
      </w:r>
      <w:r w:rsidR="005747E9" w:rsidRPr="005747E9">
        <w:rPr>
          <w:rFonts w:ascii="Gudea" w:hAnsi="Gudea"/>
          <w:sz w:val="21"/>
          <w:szCs w:val="21"/>
          <w:lang w:val="fr-CH"/>
        </w:rPr>
        <w:t xml:space="preserve"> pour permettre aux élèves de bien le</w:t>
      </w:r>
      <w:r w:rsidR="005747E9">
        <w:rPr>
          <w:rFonts w:ascii="Gudea" w:hAnsi="Gudea"/>
          <w:sz w:val="21"/>
          <w:szCs w:val="21"/>
          <w:lang w:val="fr-CH"/>
        </w:rPr>
        <w:t xml:space="preserve">s </w:t>
      </w:r>
      <w:r w:rsidR="006D2999">
        <w:rPr>
          <w:rFonts w:ascii="Gudea" w:hAnsi="Gudea"/>
          <w:sz w:val="21"/>
          <w:szCs w:val="21"/>
          <w:lang w:val="fr-CH"/>
        </w:rPr>
        <w:t>ob</w:t>
      </w:r>
      <w:r w:rsidR="005D20A1">
        <w:rPr>
          <w:rFonts w:ascii="Gudea" w:hAnsi="Gudea"/>
          <w:sz w:val="21"/>
          <w:szCs w:val="21"/>
          <w:lang w:val="fr-CH"/>
        </w:rPr>
        <w:softHyphen/>
      </w:r>
      <w:r w:rsidR="006D2999">
        <w:rPr>
          <w:rFonts w:ascii="Gudea" w:hAnsi="Gudea"/>
          <w:sz w:val="21"/>
          <w:szCs w:val="21"/>
          <w:lang w:val="fr-CH"/>
        </w:rPr>
        <w:t>serv</w:t>
      </w:r>
      <w:r w:rsidR="002D181C">
        <w:rPr>
          <w:rFonts w:ascii="Gudea" w:hAnsi="Gudea"/>
          <w:sz w:val="21"/>
          <w:szCs w:val="21"/>
          <w:lang w:val="fr-CH"/>
        </w:rPr>
        <w:t xml:space="preserve">er </w:t>
      </w:r>
      <w:r w:rsidR="005747E9">
        <w:rPr>
          <w:rFonts w:ascii="Gudea" w:hAnsi="Gudea"/>
          <w:sz w:val="21"/>
          <w:szCs w:val="21"/>
          <w:lang w:val="fr-CH"/>
        </w:rPr>
        <w:t>lor</w:t>
      </w:r>
      <w:r w:rsidR="006D2999">
        <w:rPr>
          <w:rFonts w:ascii="Gudea" w:hAnsi="Gudea"/>
          <w:sz w:val="21"/>
          <w:szCs w:val="21"/>
          <w:lang w:val="fr-CH"/>
        </w:rPr>
        <w:t>s</w:t>
      </w:r>
      <w:r w:rsidR="005747E9">
        <w:rPr>
          <w:rFonts w:ascii="Gudea" w:hAnsi="Gudea"/>
          <w:sz w:val="21"/>
          <w:szCs w:val="21"/>
          <w:lang w:val="fr-CH"/>
        </w:rPr>
        <w:t>qu’il</w:t>
      </w:r>
      <w:r w:rsidR="006D2999">
        <w:rPr>
          <w:rFonts w:ascii="Gudea" w:hAnsi="Gudea"/>
          <w:sz w:val="21"/>
          <w:szCs w:val="21"/>
          <w:lang w:val="fr-CH"/>
        </w:rPr>
        <w:t>s</w:t>
      </w:r>
      <w:r w:rsidR="005747E9">
        <w:rPr>
          <w:rFonts w:ascii="Gudea" w:hAnsi="Gudea"/>
          <w:sz w:val="21"/>
          <w:szCs w:val="21"/>
          <w:lang w:val="fr-CH"/>
        </w:rPr>
        <w:t xml:space="preserve"> sont en petits groupes</w:t>
      </w:r>
      <w:r w:rsidR="007633E9">
        <w:rPr>
          <w:rFonts w:ascii="Gudea" w:hAnsi="Gudea"/>
          <w:sz w:val="21"/>
          <w:szCs w:val="21"/>
          <w:lang w:val="fr-CH"/>
        </w:rPr>
        <w:t xml:space="preserve"> </w:t>
      </w:r>
      <w:r w:rsidR="00862A79">
        <w:rPr>
          <w:rFonts w:ascii="Gudea" w:hAnsi="Gudea"/>
          <w:sz w:val="21"/>
          <w:szCs w:val="21"/>
          <w:lang w:val="fr-CH"/>
        </w:rPr>
        <w:t xml:space="preserve">- </w:t>
      </w:r>
      <w:r w:rsidR="00680E9E">
        <w:rPr>
          <w:rFonts w:ascii="Gudea" w:hAnsi="Gudea"/>
          <w:sz w:val="21"/>
          <w:szCs w:val="21"/>
          <w:lang w:val="fr-CH"/>
        </w:rPr>
        <w:t>on peut aussi le</w:t>
      </w:r>
      <w:r w:rsidR="00514EE2">
        <w:rPr>
          <w:rFonts w:ascii="Gudea" w:hAnsi="Gudea"/>
          <w:sz w:val="21"/>
          <w:szCs w:val="21"/>
          <w:lang w:val="fr-CH"/>
        </w:rPr>
        <w:t>s</w:t>
      </w:r>
      <w:r w:rsidR="00680E9E">
        <w:rPr>
          <w:rFonts w:ascii="Gudea" w:hAnsi="Gudea"/>
          <w:sz w:val="21"/>
          <w:szCs w:val="21"/>
          <w:lang w:val="fr-CH"/>
        </w:rPr>
        <w:t xml:space="preserve"> </w:t>
      </w:r>
      <w:r w:rsidR="00E013ED">
        <w:rPr>
          <w:rFonts w:ascii="Gudea" w:hAnsi="Gudea"/>
          <w:sz w:val="21"/>
          <w:szCs w:val="21"/>
          <w:lang w:val="fr-CH"/>
        </w:rPr>
        <w:t>projeter avec un beame</w:t>
      </w:r>
      <w:r w:rsidR="00F536A4">
        <w:rPr>
          <w:rFonts w:ascii="Gudea" w:hAnsi="Gudea"/>
          <w:sz w:val="21"/>
          <w:szCs w:val="21"/>
          <w:lang w:val="fr-CH"/>
        </w:rPr>
        <w:t>r</w:t>
      </w:r>
      <w:r w:rsidRPr="0071185A">
        <w:rPr>
          <w:rFonts w:ascii="Gudea" w:hAnsi="Gudea"/>
          <w:sz w:val="21"/>
          <w:szCs w:val="21"/>
          <w:lang w:val="fr-CH"/>
        </w:rPr>
        <w:t xml:space="preserve">. </w:t>
      </w:r>
      <w:r w:rsidR="00A33595" w:rsidRPr="0071185A">
        <w:rPr>
          <w:rFonts w:ascii="Gudea" w:hAnsi="Gudea"/>
          <w:sz w:val="21"/>
          <w:szCs w:val="21"/>
          <w:lang w:val="fr-CH"/>
        </w:rPr>
        <w:br/>
      </w:r>
      <w:r w:rsidR="00A33595" w:rsidRPr="0071185A">
        <w:rPr>
          <w:rFonts w:ascii="Gudea" w:hAnsi="Gudea"/>
          <w:sz w:val="21"/>
          <w:szCs w:val="21"/>
          <w:lang w:val="fr-CH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71185A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71185A">
        <w:rPr>
          <w:rFonts w:ascii="Gudea" w:hAnsi="Gudea"/>
          <w:sz w:val="21"/>
          <w:szCs w:val="21"/>
          <w:lang w:val="fr-CH"/>
        </w:rPr>
        <w:tab/>
      </w:r>
      <w:r w:rsidR="00E833A5" w:rsidRPr="009F495A">
        <w:rPr>
          <w:rFonts w:ascii="Gudea" w:hAnsi="Gudea"/>
          <w:sz w:val="21"/>
          <w:szCs w:val="21"/>
          <w:lang w:val="fr-CH"/>
        </w:rPr>
        <w:t>Lors</w:t>
      </w:r>
      <w:r w:rsidR="005D20A1" w:rsidRPr="009F495A">
        <w:rPr>
          <w:rFonts w:ascii="Gudea" w:hAnsi="Gudea"/>
          <w:sz w:val="21"/>
          <w:szCs w:val="21"/>
          <w:lang w:val="fr-CH"/>
        </w:rPr>
        <w:t xml:space="preserve"> de la première phase, les élèves observent attentivement les images et les décrivent</w:t>
      </w:r>
      <w:r w:rsidR="00C00A78">
        <w:rPr>
          <w:rFonts w:ascii="Gudea" w:hAnsi="Gudea"/>
          <w:sz w:val="21"/>
          <w:szCs w:val="21"/>
          <w:lang w:val="fr-CH"/>
        </w:rPr>
        <w:t>.</w:t>
      </w:r>
      <w:r w:rsidR="00A33595" w:rsidRPr="009F495A">
        <w:rPr>
          <w:rFonts w:ascii="Gudea" w:hAnsi="Gudea"/>
          <w:sz w:val="21"/>
          <w:szCs w:val="21"/>
          <w:lang w:val="fr-CH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9F495A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9F495A">
        <w:rPr>
          <w:rFonts w:ascii="Gudea" w:hAnsi="Gudea"/>
          <w:sz w:val="21"/>
          <w:szCs w:val="21"/>
          <w:lang w:val="fr-CH"/>
        </w:rPr>
        <w:tab/>
      </w:r>
      <w:r w:rsidR="00A8404E">
        <w:rPr>
          <w:rFonts w:ascii="Gudea" w:hAnsi="Gudea"/>
          <w:sz w:val="21"/>
          <w:szCs w:val="21"/>
          <w:lang w:val="fr-CH"/>
        </w:rPr>
        <w:t>D</w:t>
      </w:r>
      <w:r w:rsidR="009F495A" w:rsidRPr="009F495A">
        <w:rPr>
          <w:rFonts w:ascii="Gudea" w:hAnsi="Gudea"/>
          <w:sz w:val="21"/>
          <w:szCs w:val="21"/>
          <w:lang w:val="fr-CH"/>
        </w:rPr>
        <w:t xml:space="preserve">ans la deuxième phase, ils </w:t>
      </w:r>
      <w:r w:rsidR="00C5502A">
        <w:rPr>
          <w:rFonts w:ascii="Gudea" w:hAnsi="Gudea"/>
          <w:sz w:val="21"/>
          <w:szCs w:val="21"/>
          <w:lang w:val="fr-CH"/>
        </w:rPr>
        <w:t>émettent</w:t>
      </w:r>
      <w:r w:rsidR="009F495A" w:rsidRPr="009F495A">
        <w:rPr>
          <w:rFonts w:ascii="Gudea" w:hAnsi="Gudea"/>
          <w:sz w:val="21"/>
          <w:szCs w:val="21"/>
          <w:lang w:val="fr-CH"/>
        </w:rPr>
        <w:t xml:space="preserve"> </w:t>
      </w:r>
      <w:r w:rsidR="00C5502A">
        <w:rPr>
          <w:rFonts w:ascii="Gudea" w:hAnsi="Gudea"/>
          <w:sz w:val="21"/>
          <w:szCs w:val="21"/>
          <w:lang w:val="fr-CH"/>
        </w:rPr>
        <w:t>des</w:t>
      </w:r>
      <w:r w:rsidR="009F495A" w:rsidRPr="009F495A">
        <w:rPr>
          <w:rFonts w:ascii="Gudea" w:hAnsi="Gudea"/>
          <w:sz w:val="21"/>
          <w:szCs w:val="21"/>
          <w:lang w:val="fr-CH"/>
        </w:rPr>
        <w:t xml:space="preserve"> hypothèses sur le</w:t>
      </w:r>
      <w:r w:rsidR="009F495A">
        <w:rPr>
          <w:rFonts w:ascii="Gudea" w:hAnsi="Gudea"/>
          <w:sz w:val="21"/>
          <w:szCs w:val="21"/>
          <w:lang w:val="fr-CH"/>
        </w:rPr>
        <w:t xml:space="preserve"> mode de vie des cigognes </w:t>
      </w:r>
      <w:r w:rsidR="00C5502A">
        <w:rPr>
          <w:rFonts w:ascii="Gudea" w:hAnsi="Gudea"/>
          <w:sz w:val="21"/>
          <w:szCs w:val="21"/>
          <w:lang w:val="fr-CH"/>
        </w:rPr>
        <w:t>dans les diffé-</w:t>
      </w:r>
      <w:r w:rsidR="00C5502A">
        <w:rPr>
          <w:rFonts w:ascii="Gudea" w:hAnsi="Gudea"/>
          <w:sz w:val="21"/>
          <w:szCs w:val="21"/>
          <w:lang w:val="fr-CH"/>
        </w:rPr>
        <w:tab/>
        <w:t>rents endroits et remplissent le tableau correspondant</w:t>
      </w:r>
      <w:r w:rsidRPr="009F495A">
        <w:rPr>
          <w:rFonts w:ascii="Gudea" w:hAnsi="Gudea"/>
          <w:sz w:val="21"/>
          <w:szCs w:val="21"/>
          <w:lang w:val="fr-CH"/>
        </w:rPr>
        <w:t xml:space="preserve">. </w:t>
      </w:r>
      <w:r w:rsidR="00A33595" w:rsidRPr="009F495A">
        <w:rPr>
          <w:rFonts w:ascii="Gudea" w:hAnsi="Gudea"/>
          <w:sz w:val="21"/>
          <w:szCs w:val="21"/>
          <w:lang w:val="fr-CH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9F495A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9F495A">
        <w:rPr>
          <w:rFonts w:ascii="Gudea" w:hAnsi="Gudea"/>
          <w:sz w:val="21"/>
          <w:szCs w:val="21"/>
          <w:lang w:val="fr-CH"/>
        </w:rPr>
        <w:tab/>
      </w:r>
      <w:r w:rsidR="00A8404E">
        <w:rPr>
          <w:rFonts w:ascii="Gudea" w:hAnsi="Gudea"/>
          <w:sz w:val="21"/>
          <w:szCs w:val="21"/>
          <w:lang w:val="fr-CH"/>
        </w:rPr>
        <w:t>D</w:t>
      </w:r>
      <w:r w:rsidR="00E367D7" w:rsidRPr="00C00A78">
        <w:rPr>
          <w:rFonts w:ascii="Gudea" w:hAnsi="Gudea"/>
          <w:sz w:val="21"/>
          <w:szCs w:val="21"/>
          <w:lang w:val="fr-CH"/>
        </w:rPr>
        <w:t xml:space="preserve">ans la troisième phase, </w:t>
      </w:r>
      <w:r w:rsidR="002D6C36">
        <w:rPr>
          <w:rFonts w:ascii="Gudea" w:hAnsi="Gudea"/>
          <w:sz w:val="21"/>
          <w:szCs w:val="21"/>
          <w:lang w:val="fr-CH"/>
        </w:rPr>
        <w:t>on compare les</w:t>
      </w:r>
      <w:r w:rsidR="00E367D7" w:rsidRPr="00C00A78">
        <w:rPr>
          <w:rFonts w:ascii="Gudea" w:hAnsi="Gudea"/>
          <w:sz w:val="21"/>
          <w:szCs w:val="21"/>
          <w:lang w:val="fr-CH"/>
        </w:rPr>
        <w:t xml:space="preserve"> </w:t>
      </w:r>
      <w:r w:rsidR="00730A37" w:rsidRPr="00C00A78">
        <w:rPr>
          <w:rFonts w:ascii="Gudea" w:hAnsi="Gudea"/>
          <w:sz w:val="21"/>
          <w:szCs w:val="21"/>
          <w:lang w:val="fr-CH"/>
        </w:rPr>
        <w:t>trois pays</w:t>
      </w:r>
      <w:r w:rsidR="002D6C36">
        <w:rPr>
          <w:rFonts w:ascii="Gudea" w:hAnsi="Gudea"/>
          <w:sz w:val="21"/>
          <w:szCs w:val="21"/>
          <w:lang w:val="fr-CH"/>
        </w:rPr>
        <w:t xml:space="preserve"> : on </w:t>
      </w:r>
      <w:r w:rsidR="005A2DD4">
        <w:rPr>
          <w:rFonts w:ascii="Gudea" w:hAnsi="Gudea"/>
          <w:sz w:val="21"/>
          <w:szCs w:val="21"/>
          <w:lang w:val="fr-CH"/>
        </w:rPr>
        <w:t>re</w:t>
      </w:r>
      <w:r w:rsidR="00C00A78" w:rsidRPr="00C00A78">
        <w:rPr>
          <w:rFonts w:ascii="Gudea" w:hAnsi="Gudea"/>
          <w:sz w:val="21"/>
          <w:szCs w:val="21"/>
          <w:lang w:val="fr-CH"/>
        </w:rPr>
        <w:t xml:space="preserve">cherche </w:t>
      </w:r>
      <w:r w:rsidR="002D6C36">
        <w:rPr>
          <w:rFonts w:ascii="Gudea" w:hAnsi="Gudea"/>
          <w:sz w:val="21"/>
          <w:szCs w:val="21"/>
          <w:lang w:val="fr-CH"/>
        </w:rPr>
        <w:t>l</w:t>
      </w:r>
      <w:r w:rsidR="00C00A78" w:rsidRPr="00C00A78">
        <w:rPr>
          <w:rFonts w:ascii="Gudea" w:hAnsi="Gudea"/>
          <w:sz w:val="21"/>
          <w:szCs w:val="21"/>
          <w:lang w:val="fr-CH"/>
        </w:rPr>
        <w:t xml:space="preserve">es différences et </w:t>
      </w:r>
      <w:r w:rsidR="002D6C36">
        <w:rPr>
          <w:rFonts w:ascii="Gudea" w:hAnsi="Gudea"/>
          <w:sz w:val="21"/>
          <w:szCs w:val="21"/>
          <w:lang w:val="fr-CH"/>
        </w:rPr>
        <w:t>l</w:t>
      </w:r>
      <w:r w:rsidR="00C00A78" w:rsidRPr="00C00A78">
        <w:rPr>
          <w:rFonts w:ascii="Gudea" w:hAnsi="Gudea"/>
          <w:sz w:val="21"/>
          <w:szCs w:val="21"/>
          <w:lang w:val="fr-CH"/>
        </w:rPr>
        <w:t>es simi</w:t>
      </w:r>
      <w:r w:rsidR="00C00A78">
        <w:rPr>
          <w:rFonts w:ascii="Gudea" w:hAnsi="Gudea"/>
          <w:sz w:val="21"/>
          <w:szCs w:val="21"/>
          <w:lang w:val="fr-CH"/>
        </w:rPr>
        <w:softHyphen/>
      </w:r>
      <w:r w:rsidR="00C00A78" w:rsidRPr="00C00A78">
        <w:rPr>
          <w:rFonts w:ascii="Gudea" w:hAnsi="Gudea"/>
          <w:sz w:val="21"/>
          <w:szCs w:val="21"/>
          <w:lang w:val="fr-CH"/>
        </w:rPr>
        <w:t>litudes</w:t>
      </w:r>
      <w:r w:rsidRPr="005A2DD4">
        <w:rPr>
          <w:rFonts w:ascii="Gudea" w:hAnsi="Gudea"/>
          <w:sz w:val="21"/>
          <w:szCs w:val="21"/>
          <w:lang w:val="fr-CH"/>
        </w:rPr>
        <w:t xml:space="preserve">. </w:t>
      </w:r>
      <w:r w:rsidR="00902EE2" w:rsidRPr="005A2DD4">
        <w:rPr>
          <w:rFonts w:ascii="Gudea" w:hAnsi="Gudea"/>
          <w:sz w:val="21"/>
          <w:szCs w:val="21"/>
          <w:lang w:val="fr-CH"/>
        </w:rPr>
        <w:br/>
      </w:r>
      <w:r w:rsidR="00902EE2" w:rsidRPr="005A2DD4">
        <w:rPr>
          <w:rFonts w:ascii="Gudea" w:hAnsi="Gudea"/>
          <w:sz w:val="21"/>
          <w:szCs w:val="21"/>
          <w:lang w:val="fr-CH"/>
        </w:rPr>
        <w:br/>
      </w:r>
      <w:r w:rsidR="00856136" w:rsidRPr="00856136">
        <w:rPr>
          <w:rFonts w:ascii="Gudea" w:hAnsi="Gudea"/>
          <w:sz w:val="21"/>
          <w:szCs w:val="21"/>
          <w:lang w:val="fr-CH"/>
        </w:rPr>
        <w:t xml:space="preserve">Certaines questions peuvent être abordées </w:t>
      </w:r>
      <w:r w:rsidR="00FD388F">
        <w:rPr>
          <w:rFonts w:ascii="Gudea" w:hAnsi="Gudea"/>
          <w:sz w:val="21"/>
          <w:szCs w:val="21"/>
          <w:lang w:val="fr-CH"/>
        </w:rPr>
        <w:t>lors d’une discussion e</w:t>
      </w:r>
      <w:r w:rsidR="00856136" w:rsidRPr="00856136">
        <w:rPr>
          <w:rFonts w:ascii="Gudea" w:hAnsi="Gudea"/>
          <w:sz w:val="21"/>
          <w:szCs w:val="21"/>
          <w:lang w:val="fr-CH"/>
        </w:rPr>
        <w:t>n classe, par exempl</w:t>
      </w:r>
      <w:r w:rsidR="00856136">
        <w:rPr>
          <w:rFonts w:ascii="Gudea" w:hAnsi="Gudea"/>
          <w:sz w:val="21"/>
          <w:szCs w:val="21"/>
          <w:lang w:val="fr-CH"/>
        </w:rPr>
        <w:t>e :</w:t>
      </w:r>
      <w:r w:rsidRPr="00856136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856136">
        <w:rPr>
          <w:rFonts w:ascii="Gudea" w:hAnsi="Gudea"/>
          <w:sz w:val="21"/>
          <w:szCs w:val="21"/>
          <w:lang w:val="fr-CH"/>
        </w:rPr>
        <w:br/>
      </w:r>
      <w:r w:rsidR="004B73AD" w:rsidRPr="00B6342E">
        <w:rPr>
          <w:rFonts w:ascii="Wingdings" w:hAnsi="Wingdings"/>
          <w:lang w:val="fr-CH"/>
        </w:rPr>
        <w:sym w:font="Wingdings 2" w:char="F097"/>
      </w:r>
      <w:r w:rsidR="004B73AD" w:rsidRPr="00B6342E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B6342E">
        <w:rPr>
          <w:rFonts w:ascii="Gudea" w:hAnsi="Gudea"/>
          <w:sz w:val="21"/>
          <w:szCs w:val="21"/>
          <w:lang w:val="fr-CH"/>
        </w:rPr>
        <w:tab/>
      </w:r>
      <w:r w:rsidR="005400C3" w:rsidRPr="00B6342E">
        <w:rPr>
          <w:rFonts w:ascii="Gudea" w:hAnsi="Gudea"/>
          <w:sz w:val="21"/>
          <w:szCs w:val="21"/>
          <w:lang w:val="fr-CH"/>
        </w:rPr>
        <w:t>Qu’est-ce qui est le plus frappant ?</w:t>
      </w:r>
      <w:r w:rsidR="00A33595" w:rsidRPr="00B6342E">
        <w:rPr>
          <w:rFonts w:ascii="Gudea" w:hAnsi="Gudea"/>
          <w:sz w:val="21"/>
          <w:szCs w:val="21"/>
          <w:lang w:val="fr-CH"/>
        </w:rPr>
        <w:br/>
      </w:r>
      <w:r w:rsidR="004B73AD" w:rsidRPr="00B6342E">
        <w:rPr>
          <w:rFonts w:ascii="Wingdings" w:hAnsi="Wingdings"/>
          <w:lang w:val="fr-CH"/>
        </w:rPr>
        <w:sym w:font="Wingdings 2" w:char="F097"/>
      </w:r>
      <w:r w:rsidR="004B73AD" w:rsidRPr="00B6342E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B6342E">
        <w:rPr>
          <w:rFonts w:ascii="Gudea" w:hAnsi="Gudea"/>
          <w:sz w:val="21"/>
          <w:szCs w:val="21"/>
          <w:lang w:val="fr-CH"/>
        </w:rPr>
        <w:tab/>
      </w:r>
      <w:r w:rsidR="002C63CF" w:rsidRPr="00B6342E">
        <w:rPr>
          <w:rFonts w:ascii="Gudea" w:hAnsi="Gudea"/>
          <w:sz w:val="21"/>
          <w:szCs w:val="21"/>
          <w:lang w:val="fr-CH"/>
        </w:rPr>
        <w:t xml:space="preserve">Comment la cigogne s’adapte-t-elle aux différents habitats ? </w:t>
      </w:r>
      <w:r w:rsidR="00A33595" w:rsidRPr="00B6342E">
        <w:rPr>
          <w:rFonts w:ascii="Gudea" w:hAnsi="Gudea"/>
          <w:sz w:val="21"/>
          <w:szCs w:val="21"/>
          <w:lang w:val="fr-CH"/>
        </w:rPr>
        <w:br/>
      </w:r>
      <w:r w:rsidR="004B73AD" w:rsidRPr="00B6342E">
        <w:rPr>
          <w:rFonts w:ascii="Wingdings" w:hAnsi="Wingdings"/>
          <w:lang w:val="fr-CH"/>
        </w:rPr>
        <w:sym w:font="Wingdings 2" w:char="F097"/>
      </w:r>
      <w:r w:rsidR="004B73AD" w:rsidRPr="00B6342E">
        <w:rPr>
          <w:rFonts w:ascii="Gudea" w:hAnsi="Gudea"/>
          <w:sz w:val="21"/>
          <w:szCs w:val="21"/>
          <w:lang w:val="fr-CH"/>
        </w:rPr>
        <w:t xml:space="preserve"> </w:t>
      </w:r>
      <w:r w:rsidR="00A33595" w:rsidRPr="00B6342E">
        <w:rPr>
          <w:rFonts w:ascii="Gudea" w:hAnsi="Gudea"/>
          <w:sz w:val="21"/>
          <w:szCs w:val="21"/>
          <w:lang w:val="fr-CH"/>
        </w:rPr>
        <w:tab/>
      </w:r>
      <w:r w:rsidR="007D25C9" w:rsidRPr="00B6342E">
        <w:rPr>
          <w:rFonts w:ascii="Gudea" w:hAnsi="Gudea"/>
          <w:sz w:val="21"/>
          <w:szCs w:val="21"/>
          <w:lang w:val="fr-CH"/>
        </w:rPr>
        <w:t xml:space="preserve">Trouve-t-elle partout de quoi se </w:t>
      </w:r>
      <w:r w:rsidR="008D38EB">
        <w:rPr>
          <w:rFonts w:ascii="Gudea" w:hAnsi="Gudea"/>
          <w:sz w:val="21"/>
          <w:szCs w:val="21"/>
          <w:lang w:val="fr-CH"/>
        </w:rPr>
        <w:t>nourrir</w:t>
      </w:r>
      <w:r w:rsidR="007D25C9" w:rsidRPr="00B6342E">
        <w:rPr>
          <w:rFonts w:ascii="Gudea" w:hAnsi="Gudea"/>
          <w:sz w:val="21"/>
          <w:szCs w:val="21"/>
          <w:lang w:val="fr-CH"/>
        </w:rPr>
        <w:t xml:space="preserve"> ?</w:t>
      </w:r>
      <w:bookmarkStart w:id="0" w:name="_GoBack"/>
      <w:bookmarkEnd w:id="0"/>
      <w:r w:rsidR="00902EE2" w:rsidRPr="007E6986">
        <w:rPr>
          <w:rFonts w:ascii="Gudea" w:hAnsi="Gudea"/>
          <w:sz w:val="21"/>
          <w:szCs w:val="21"/>
          <w:lang w:val="fr-CH"/>
        </w:rPr>
        <w:br/>
      </w:r>
      <w:r w:rsidR="00902EE2" w:rsidRPr="007E6986">
        <w:rPr>
          <w:rFonts w:ascii="Gudea" w:hAnsi="Gudea"/>
          <w:sz w:val="21"/>
          <w:szCs w:val="21"/>
          <w:lang w:val="fr-CH"/>
        </w:rPr>
        <w:br/>
      </w:r>
      <w:r w:rsidR="009A5FB3" w:rsidRPr="009A5FB3">
        <w:rPr>
          <w:rFonts w:ascii="Gudea" w:hAnsi="Gudea"/>
          <w:sz w:val="21"/>
          <w:szCs w:val="21"/>
          <w:lang w:val="fr-CH"/>
        </w:rPr>
        <w:t>Si d’autres photos ou informations</w:t>
      </w:r>
      <w:r w:rsidR="00AC7763">
        <w:rPr>
          <w:rFonts w:ascii="Gudea" w:hAnsi="Gudea"/>
          <w:sz w:val="21"/>
          <w:szCs w:val="21"/>
          <w:lang w:val="fr-CH"/>
        </w:rPr>
        <w:t xml:space="preserve"> sont disponibles,</w:t>
      </w:r>
      <w:r w:rsidR="009A5FB3" w:rsidRPr="009A5FB3">
        <w:rPr>
          <w:rFonts w:ascii="Gudea" w:hAnsi="Gudea"/>
          <w:sz w:val="21"/>
          <w:szCs w:val="21"/>
          <w:lang w:val="fr-CH"/>
        </w:rPr>
        <w:t xml:space="preserve"> issues </w:t>
      </w:r>
      <w:r w:rsidR="009A5FB3">
        <w:rPr>
          <w:rFonts w:ascii="Gudea" w:hAnsi="Gudea"/>
          <w:sz w:val="21"/>
          <w:szCs w:val="21"/>
          <w:lang w:val="fr-CH"/>
        </w:rPr>
        <w:t>d’observations directes ou</w:t>
      </w:r>
      <w:r w:rsidR="009A5FB3" w:rsidRPr="009A5FB3">
        <w:rPr>
          <w:rFonts w:ascii="Gudea" w:hAnsi="Gudea"/>
          <w:sz w:val="21"/>
          <w:szCs w:val="21"/>
          <w:lang w:val="fr-CH"/>
        </w:rPr>
        <w:t xml:space="preserve"> de recherches personnelles, les inclure alors à cette comparaison.</w:t>
      </w:r>
    </w:p>
    <w:p w14:paraId="007B63DE" w14:textId="77777777" w:rsidR="006D6F10" w:rsidRPr="009A5FB3" w:rsidRDefault="006D6F10" w:rsidP="00645DBE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  <w:lang w:val="fr-CH"/>
        </w:rPr>
      </w:pPr>
    </w:p>
    <w:p w14:paraId="0CAB6D8B" w14:textId="554302C1" w:rsidR="00645DBE" w:rsidRPr="009A5FB3" w:rsidRDefault="00645DBE" w:rsidP="003A6839">
      <w:pPr>
        <w:rPr>
          <w:rFonts w:ascii="Gudea" w:hAnsi="Gudea"/>
          <w:sz w:val="21"/>
          <w:szCs w:val="21"/>
          <w:lang w:val="fr-CH"/>
        </w:rPr>
      </w:pPr>
    </w:p>
    <w:p w14:paraId="279623D2" w14:textId="3F863EC6" w:rsidR="00645DBE" w:rsidRPr="009A5FB3" w:rsidRDefault="00645DBE" w:rsidP="003A6839">
      <w:pPr>
        <w:rPr>
          <w:rFonts w:ascii="Gudea" w:hAnsi="Gudea"/>
          <w:sz w:val="21"/>
          <w:szCs w:val="21"/>
          <w:lang w:val="fr-CH"/>
        </w:rPr>
      </w:pPr>
    </w:p>
    <w:p w14:paraId="71A2C05D" w14:textId="77777777" w:rsidR="00163DAB" w:rsidRPr="009A5FB3" w:rsidRDefault="00163DAB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9A5FB3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 w:type="page"/>
      </w:r>
    </w:p>
    <w:p w14:paraId="788D9432" w14:textId="77FDC79F" w:rsidR="003432D5" w:rsidRPr="00867140" w:rsidRDefault="00D54276" w:rsidP="007B10BC">
      <w:pPr>
        <w:spacing w:line="520" w:lineRule="exact"/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</w:pPr>
      <w:r w:rsidRPr="00867140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>Regarde attentivement les trois pages de photographies et</w:t>
      </w:r>
      <w:r w:rsidRPr="00867140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br/>
        <w:t>décris-les.</w:t>
      </w:r>
      <w:r w:rsidR="00CE21A6" w:rsidRPr="00867140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 </w:t>
      </w:r>
    </w:p>
    <w:p w14:paraId="159D8EC1" w14:textId="77777777" w:rsidR="007B10BC" w:rsidRPr="00867140" w:rsidRDefault="007B10BC" w:rsidP="007B10BC">
      <w:pPr>
        <w:spacing w:line="400" w:lineRule="exact"/>
        <w:rPr>
          <w:rFonts w:ascii="Gudea" w:hAnsi="Gudea"/>
          <w:sz w:val="24"/>
          <w:szCs w:val="24"/>
          <w:lang w:val="fr-CH"/>
        </w:rPr>
      </w:pPr>
    </w:p>
    <w:p w14:paraId="1606BC37" w14:textId="5B348F80" w:rsidR="00CE21A6" w:rsidRPr="00867140" w:rsidRDefault="00521BD2" w:rsidP="00902EE2">
      <w:pPr>
        <w:spacing w:line="520" w:lineRule="exact"/>
        <w:rPr>
          <w:rFonts w:ascii="DCH-Basisschrift" w:hAnsi="DCH-Basisschrift"/>
          <w:lang w:val="fr-CH"/>
        </w:rPr>
      </w:pPr>
      <w:r w:rsidRPr="00867140">
        <w:rPr>
          <w:rFonts w:ascii="DCH-Basisschrift" w:hAnsi="DCH-Basisschrift"/>
          <w:lang w:val="fr-CH"/>
        </w:rPr>
        <w:t>Décris les photos</w:t>
      </w:r>
      <w:r w:rsidR="00894DFB">
        <w:rPr>
          <w:rFonts w:ascii="DCH-Basisschrift" w:hAnsi="DCH-Basisschrift"/>
          <w:lang w:val="fr-CH"/>
        </w:rPr>
        <w:t xml:space="preserve">, </w:t>
      </w:r>
      <w:r w:rsidRPr="00867140">
        <w:rPr>
          <w:rFonts w:ascii="DCH-Basisschrift" w:hAnsi="DCH-Basisschrift"/>
          <w:lang w:val="fr-CH"/>
        </w:rPr>
        <w:t>page par page. Que vois-tu</w:t>
      </w:r>
      <w:r w:rsidRPr="00867140">
        <w:rPr>
          <w:rFonts w:ascii="Calibri" w:hAnsi="Calibri" w:cs="Calibri"/>
          <w:lang w:val="fr-CH"/>
        </w:rPr>
        <w:t> </w:t>
      </w:r>
      <w:r w:rsidRPr="00867140">
        <w:rPr>
          <w:rFonts w:ascii="DCH-Basisschrift" w:hAnsi="DCH-Basisschrift"/>
          <w:lang w:val="fr-CH"/>
        </w:rPr>
        <w:t>?</w:t>
      </w:r>
      <w:r w:rsidRPr="00867140">
        <w:rPr>
          <w:rFonts w:ascii="DCH-Basisschrift" w:hAnsi="DCH-Basisschrift"/>
          <w:lang w:val="fr-CH"/>
        </w:rPr>
        <w:br/>
        <w:t>À quoi ressemble le paysage ?</w:t>
      </w:r>
      <w:r w:rsidR="00415DCA" w:rsidRPr="00867140">
        <w:rPr>
          <w:rFonts w:ascii="DCH-Basisschrift" w:hAnsi="DCH-Basisschrift"/>
          <w:lang w:val="fr-CH"/>
        </w:rPr>
        <w:t xml:space="preserve"> </w:t>
      </w:r>
      <w:r w:rsidRPr="00867140">
        <w:rPr>
          <w:rFonts w:ascii="DCH-Basisschrift" w:hAnsi="DCH-Basisschrift"/>
          <w:lang w:val="fr-CH"/>
        </w:rPr>
        <w:t xml:space="preserve">Que font les cigognes </w:t>
      </w:r>
      <w:r w:rsidR="00CE21A6" w:rsidRPr="00867140">
        <w:rPr>
          <w:rFonts w:ascii="DCH-Basisschrift" w:hAnsi="DCH-Basisschrift"/>
          <w:lang w:val="fr-CH"/>
        </w:rPr>
        <w:t>?</w:t>
      </w:r>
    </w:p>
    <w:p w14:paraId="51646923" w14:textId="77777777" w:rsidR="00CE21A6" w:rsidRPr="00867140" w:rsidRDefault="00CE21A6" w:rsidP="00902EE2">
      <w:pPr>
        <w:spacing w:line="520" w:lineRule="exact"/>
        <w:rPr>
          <w:rFonts w:ascii="Gudea" w:hAnsi="Gudea"/>
          <w:lang w:val="fr-CH"/>
        </w:rPr>
      </w:pPr>
    </w:p>
    <w:p w14:paraId="0A39A2DC" w14:textId="77DD4121" w:rsidR="00F705C0" w:rsidRPr="00894DFB" w:rsidRDefault="00884772" w:rsidP="00F705C0">
      <w:pPr>
        <w:spacing w:line="280" w:lineRule="atLeast"/>
        <w:rPr>
          <w:rFonts w:ascii="Gudea" w:hAnsi="Gudea"/>
          <w:sz w:val="32"/>
          <w:szCs w:val="32"/>
          <w:lang w:val="fr-CH"/>
        </w:rPr>
      </w:pPr>
      <w:r w:rsidRPr="00894DFB">
        <w:rPr>
          <w:rFonts w:ascii="DCH-Basisschrift" w:hAnsi="DCH-Basisschrift"/>
          <w:lang w:val="fr-CH"/>
        </w:rPr>
        <w:br/>
      </w:r>
      <w:r w:rsidR="00F705C0" w:rsidRPr="007B10BC">
        <w:rPr>
          <w:rFonts w:ascii="Gudea" w:hAnsi="Gudea"/>
          <w:noProof/>
          <w:lang w:eastAsia="de-C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BD86FE" wp14:editId="0D055FE8">
                <wp:simplePos x="0" y="0"/>
                <wp:positionH relativeFrom="column">
                  <wp:posOffset>5897686</wp:posOffset>
                </wp:positionH>
                <wp:positionV relativeFrom="paragraph">
                  <wp:posOffset>228675</wp:posOffset>
                </wp:positionV>
                <wp:extent cx="360" cy="360"/>
                <wp:effectExtent l="38100" t="38100" r="38100" b="38100"/>
                <wp:wrapNone/>
                <wp:docPr id="19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7BC6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64.3pt;margin-top:17.9pt;width:.25pt;height: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">
                <v:imagedata r:id="rId10" o:title=""/>
              </v:shape>
            </w:pict>
          </mc:Fallback>
        </mc:AlternateContent>
      </w:r>
      <w:r w:rsidR="00A974FE">
        <w:rPr>
          <w:rFonts w:ascii="DCH-Basisschrift" w:hAnsi="DCH-Basisschrift"/>
          <w:lang w:val="fr-CH"/>
        </w:rPr>
        <w:t>Décris la p</w:t>
      </w:r>
      <w:r w:rsidR="00894DFB" w:rsidRPr="00894DFB">
        <w:rPr>
          <w:rFonts w:ascii="DCH-Basisschrift" w:hAnsi="DCH-Basisschrift"/>
          <w:lang w:val="fr-CH"/>
        </w:rPr>
        <w:t>age de photos</w:t>
      </w:r>
      <w:r w:rsidR="00F705C0" w:rsidRPr="00894DFB">
        <w:rPr>
          <w:rFonts w:ascii="DCH-Basisschrift" w:hAnsi="DCH-Basisschrift"/>
          <w:lang w:val="fr-CH"/>
        </w:rPr>
        <w:t xml:space="preserve"> 1</w:t>
      </w:r>
      <w:r w:rsidR="00F705C0" w:rsidRPr="00894DFB">
        <w:rPr>
          <w:rFonts w:ascii="DCH-Basisschrift" w:hAnsi="DCH-Basisschrift"/>
          <w:sz w:val="24"/>
          <w:szCs w:val="24"/>
          <w:lang w:val="fr-CH"/>
        </w:rPr>
        <w:br/>
      </w:r>
    </w:p>
    <w:p w14:paraId="009B9C08" w14:textId="4B65BB20" w:rsidR="00F705C0" w:rsidRPr="00894DFB" w:rsidRDefault="00C0574B" w:rsidP="00F705C0">
      <w:pPr>
        <w:spacing w:line="480" w:lineRule="auto"/>
        <w:rPr>
          <w:rFonts w:ascii="Gudea" w:hAnsi="Gudea"/>
          <w:sz w:val="32"/>
          <w:szCs w:val="32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C88B67" wp14:editId="29D6AAFF">
                <wp:simplePos x="0" y="0"/>
                <wp:positionH relativeFrom="column">
                  <wp:posOffset>0</wp:posOffset>
                </wp:positionH>
                <wp:positionV relativeFrom="paragraph">
                  <wp:posOffset>257783</wp:posOffset>
                </wp:positionV>
                <wp:extent cx="5049520" cy="2554013"/>
                <wp:effectExtent l="0" t="0" r="36830" b="1778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9A22A" id="Gruppieren 48" o:spid="_x0000_s1026" style="position:absolute;margin-left:0;margin-top:20.3pt;width:397.6pt;height:201.1pt;z-index:251671552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DWukO43wAAAAcBAAAPAAAAAAAAAAAAAAAAAIwFAABkcnMvZG93bnJldi54bWxQSwUGAAAA&#10;AAQABADzAAAAm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    </v:group>
            </w:pict>
          </mc:Fallback>
        </mc:AlternateContent>
      </w:r>
    </w:p>
    <w:p w14:paraId="2A95D4D9" w14:textId="2E5493C1" w:rsidR="007B10BC" w:rsidRPr="00894DFB" w:rsidRDefault="00CE21A6">
      <w:pPr>
        <w:spacing w:after="200" w:line="276" w:lineRule="auto"/>
        <w:rPr>
          <w:rFonts w:ascii="DCH-Basisschrift" w:hAnsi="DCH-Basisschrift"/>
          <w:sz w:val="24"/>
          <w:szCs w:val="24"/>
          <w:lang w:val="fr-CH"/>
        </w:rPr>
      </w:pPr>
      <w:r w:rsidRPr="00894DFB">
        <w:rPr>
          <w:rFonts w:ascii="DCH-Basisschrift" w:hAnsi="DCH-Basisschrift"/>
          <w:sz w:val="24"/>
          <w:szCs w:val="24"/>
          <w:lang w:val="fr-CH"/>
        </w:rPr>
        <w:br w:type="page"/>
      </w:r>
    </w:p>
    <w:p w14:paraId="12913C07" w14:textId="703B6EDF" w:rsidR="00C0574B" w:rsidRPr="00894DFB" w:rsidRDefault="00894DFB" w:rsidP="007B10BC">
      <w:pPr>
        <w:spacing w:line="400" w:lineRule="exact"/>
        <w:rPr>
          <w:rFonts w:ascii="DCH-Basisschrift" w:hAnsi="DCH-Basisschrift"/>
          <w:lang w:val="fr-CH"/>
        </w:rPr>
      </w:pPr>
      <w:r w:rsidRPr="00894DFB">
        <w:rPr>
          <w:rFonts w:ascii="DCH-Basisschrift" w:hAnsi="DCH-Basisschrift"/>
          <w:lang w:val="fr-CH"/>
        </w:rPr>
        <w:lastRenderedPageBreak/>
        <w:t>Décris la</w:t>
      </w:r>
      <w:r w:rsidR="001952B0" w:rsidRPr="00894DFB">
        <w:rPr>
          <w:rFonts w:ascii="DCH-Basisschrift" w:hAnsi="DCH-Basisschrift"/>
          <w:lang w:val="fr-CH"/>
        </w:rPr>
        <w:t xml:space="preserve"> </w:t>
      </w:r>
      <w:r w:rsidRPr="00894DFB">
        <w:rPr>
          <w:rFonts w:ascii="DCH-Basisschrift" w:hAnsi="DCH-Basisschrift"/>
          <w:lang w:val="fr-CH"/>
        </w:rPr>
        <w:t>page de photos</w:t>
      </w:r>
      <w:r w:rsidR="00CE21A6" w:rsidRPr="00894DFB">
        <w:rPr>
          <w:rFonts w:ascii="DCH-Basisschrift" w:hAnsi="DCH-Basisschrift"/>
          <w:lang w:val="fr-CH"/>
        </w:rPr>
        <w:t xml:space="preserve"> 2</w:t>
      </w:r>
    </w:p>
    <w:p w14:paraId="573BCB70" w14:textId="77777777" w:rsidR="00C0574B" w:rsidRPr="00894DFB" w:rsidRDefault="00C0574B" w:rsidP="007B10BC">
      <w:pPr>
        <w:spacing w:line="400" w:lineRule="exact"/>
        <w:rPr>
          <w:rFonts w:ascii="DCH-Basisschrift" w:hAnsi="DCH-Basisschrift"/>
          <w:lang w:val="fr-CH"/>
        </w:rPr>
      </w:pPr>
    </w:p>
    <w:p w14:paraId="0BD0FB13" w14:textId="41036AA6" w:rsidR="00CE21A6" w:rsidRPr="00894DFB" w:rsidRDefault="00C0574B" w:rsidP="007B10BC">
      <w:pPr>
        <w:spacing w:line="400" w:lineRule="exact"/>
        <w:rPr>
          <w:rFonts w:ascii="DCH-Basisschrift" w:hAnsi="DCH-Basisschrift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1F3208" wp14:editId="3FE46F33">
                <wp:simplePos x="0" y="0"/>
                <wp:positionH relativeFrom="column">
                  <wp:posOffset>0</wp:posOffset>
                </wp:positionH>
                <wp:positionV relativeFrom="paragraph">
                  <wp:posOffset>123245</wp:posOffset>
                </wp:positionV>
                <wp:extent cx="5049520" cy="2554013"/>
                <wp:effectExtent l="0" t="0" r="36830" b="1778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1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37A6D" id="Gruppieren 14" o:spid="_x0000_s1026" style="position:absolute;margin-left:0;margin-top:9.7pt;width:397.6pt;height:201.1pt;z-index:251673600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Ve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iH31XsMAAADbAAAADwAA&#10;AAAAAAAAAAAAAAAHAgAAZHJzL2Rvd25yZXYueG1sUEsFBgAAAAADAAMAtwAAAPcCAAAAAA==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rA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tjwJfwAuf8HAAD//wMAUEsBAi0AFAAGAAgAAAAhANvh9svuAAAAhQEAABMAAAAAAAAAAAAAAAAA&#10;AAAAAFtDb250ZW50X1R5cGVzXS54bWxQSwECLQAUAAYACAAAACEAWvQsW78AAAAVAQAACwAAAAAA&#10;AAAAAAAAAAAfAQAAX3JlbHMvLnJlbHNQSwECLQAUAAYACAAAACEAZnxawMAAAADbAAAADwAAAAAA&#10;AAAAAAAAAAAHAgAAZHJzL2Rvd25yZXYueG1sUEsFBgAAAAADAAMAtwAAAPQ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swgAAANsAAAAPAAAAZHJzL2Rvd25yZXYueG1sRI9Bi8Iw&#10;FITvC/6H8AQvi6Yq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tAV5swgAAANsAAAAPAAAA&#10;AAAAAAAAAAAAAAcCAABkcnMvZG93bnJldi54bWxQSwUGAAAAAAMAAwC3AAAA9gIAAAAA&#10;" strokeweight="1pt"/>
              </v:group>
            </w:pict>
          </mc:Fallback>
        </mc:AlternateContent>
      </w:r>
      <w:r w:rsidR="00CE21A6" w:rsidRPr="00894DFB">
        <w:rPr>
          <w:rFonts w:ascii="DCH-Basisschrift" w:hAnsi="DCH-Basisschrift"/>
          <w:lang w:val="fr-CH"/>
        </w:rPr>
        <w:br/>
      </w:r>
    </w:p>
    <w:p w14:paraId="640D9AA0" w14:textId="77777777" w:rsidR="00C0574B" w:rsidRPr="00894DFB" w:rsidRDefault="00C0574B" w:rsidP="007B10BC">
      <w:pPr>
        <w:spacing w:before="200" w:line="400" w:lineRule="atLeast"/>
        <w:rPr>
          <w:rFonts w:ascii="DCH-Basisschrift" w:hAnsi="DCH-Basisschrift"/>
          <w:lang w:val="fr-CH"/>
        </w:rPr>
      </w:pPr>
    </w:p>
    <w:p w14:paraId="7CFBBDE6" w14:textId="77777777" w:rsidR="00C0574B" w:rsidRPr="00894DFB" w:rsidRDefault="00C0574B" w:rsidP="007B10BC">
      <w:pPr>
        <w:spacing w:before="200" w:line="400" w:lineRule="atLeast"/>
        <w:rPr>
          <w:rFonts w:ascii="DCH-Basisschrift" w:hAnsi="DCH-Basisschrift"/>
          <w:lang w:val="fr-CH"/>
        </w:rPr>
      </w:pPr>
    </w:p>
    <w:p w14:paraId="6F8154CE" w14:textId="77777777" w:rsidR="00C0574B" w:rsidRPr="00894DFB" w:rsidRDefault="00C0574B" w:rsidP="007B10BC">
      <w:pPr>
        <w:spacing w:before="200" w:line="400" w:lineRule="atLeast"/>
        <w:rPr>
          <w:rFonts w:ascii="DCH-Basisschrift" w:hAnsi="DCH-Basisschrift"/>
          <w:lang w:val="fr-CH"/>
        </w:rPr>
      </w:pPr>
    </w:p>
    <w:p w14:paraId="72361719" w14:textId="77777777" w:rsidR="00C0574B" w:rsidRPr="00894DFB" w:rsidRDefault="00C0574B" w:rsidP="007B10BC">
      <w:pPr>
        <w:spacing w:before="200" w:line="400" w:lineRule="atLeast"/>
        <w:rPr>
          <w:rFonts w:ascii="DCH-Basisschrift" w:hAnsi="DCH-Basisschrift"/>
          <w:lang w:val="fr-CH"/>
        </w:rPr>
      </w:pPr>
    </w:p>
    <w:p w14:paraId="1977275B" w14:textId="77777777" w:rsidR="00C0574B" w:rsidRPr="00894DFB" w:rsidRDefault="00C0574B" w:rsidP="007B10BC">
      <w:pPr>
        <w:spacing w:before="200" w:line="400" w:lineRule="atLeast"/>
        <w:rPr>
          <w:rFonts w:ascii="DCH-Basisschrift" w:hAnsi="DCH-Basisschrift"/>
          <w:lang w:val="fr-CH"/>
        </w:rPr>
      </w:pPr>
    </w:p>
    <w:p w14:paraId="578F40D7" w14:textId="77777777" w:rsidR="00C0574B" w:rsidRPr="00894DFB" w:rsidRDefault="00C0574B" w:rsidP="007B10BC">
      <w:pPr>
        <w:spacing w:before="200" w:line="400" w:lineRule="atLeast"/>
        <w:rPr>
          <w:rFonts w:ascii="DCH-Basisschrift" w:hAnsi="DCH-Basisschrift"/>
          <w:lang w:val="fr-CH"/>
        </w:rPr>
      </w:pPr>
    </w:p>
    <w:p w14:paraId="712F74E1" w14:textId="5AA6C5A0" w:rsidR="00CE21A6" w:rsidRPr="00894DFB" w:rsidRDefault="00894DFB" w:rsidP="007B10BC">
      <w:pPr>
        <w:spacing w:before="200" w:line="400" w:lineRule="atLeast"/>
        <w:rPr>
          <w:rFonts w:ascii="Gudea" w:hAnsi="Gudea"/>
          <w:lang w:val="fr-CH"/>
        </w:rPr>
      </w:pPr>
      <w:r w:rsidRPr="00894DFB">
        <w:rPr>
          <w:rFonts w:ascii="DCH-Basisschrift" w:hAnsi="DCH-Basisschrift"/>
          <w:lang w:val="fr-CH"/>
        </w:rPr>
        <w:t xml:space="preserve">Décris la page de photos </w:t>
      </w:r>
      <w:r w:rsidR="00CE21A6" w:rsidRPr="00894DFB">
        <w:rPr>
          <w:rFonts w:ascii="DCH-Basisschrift" w:hAnsi="DCH-Basisschrift"/>
          <w:lang w:val="fr-CH"/>
        </w:rPr>
        <w:t>3</w:t>
      </w:r>
      <w:r w:rsidR="00CE21A6" w:rsidRPr="00894DFB">
        <w:rPr>
          <w:rFonts w:ascii="DCH-Basisschrift" w:hAnsi="DCH-Basisschrift"/>
          <w:lang w:val="fr-CH"/>
        </w:rPr>
        <w:br/>
      </w:r>
    </w:p>
    <w:p w14:paraId="4616CC72" w14:textId="40ABF052" w:rsidR="00C0574B" w:rsidRPr="00894DFB" w:rsidRDefault="00C0574B" w:rsidP="007B10BC">
      <w:pPr>
        <w:spacing w:before="200" w:line="400" w:lineRule="atLeast"/>
        <w:rPr>
          <w:rFonts w:ascii="Gudea" w:hAnsi="Gudea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2F4D7C" wp14:editId="01106E84">
                <wp:simplePos x="0" y="0"/>
                <wp:positionH relativeFrom="column">
                  <wp:posOffset>0</wp:posOffset>
                </wp:positionH>
                <wp:positionV relativeFrom="paragraph">
                  <wp:posOffset>210295</wp:posOffset>
                </wp:positionV>
                <wp:extent cx="5049520" cy="2554013"/>
                <wp:effectExtent l="0" t="0" r="36830" b="17780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3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A22FC" id="Gruppieren 34" o:spid="_x0000_s1026" style="position:absolute;margin-left:0;margin-top:16.55pt;width:397.6pt;height:201.1pt;z-index:251675648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</v:group>
            </w:pict>
          </mc:Fallback>
        </mc:AlternateContent>
      </w:r>
    </w:p>
    <w:p w14:paraId="75C745D3" w14:textId="39C26282" w:rsidR="0067678D" w:rsidRPr="00894DFB" w:rsidRDefault="0067678D">
      <w:pPr>
        <w:spacing w:after="200" w:line="276" w:lineRule="auto"/>
        <w:rPr>
          <w:rFonts w:ascii="Gudea" w:hAnsi="Gudea"/>
          <w:sz w:val="32"/>
          <w:szCs w:val="32"/>
          <w:lang w:val="fr-CH"/>
        </w:rPr>
      </w:pPr>
      <w:r w:rsidRPr="00894DFB">
        <w:rPr>
          <w:rFonts w:ascii="Gudea" w:hAnsi="Gudea"/>
          <w:sz w:val="32"/>
          <w:szCs w:val="32"/>
          <w:lang w:val="fr-CH"/>
        </w:rPr>
        <w:br w:type="page"/>
      </w:r>
    </w:p>
    <w:p w14:paraId="0B42856D" w14:textId="7EBFA89E" w:rsidR="007B10BC" w:rsidRPr="007E6986" w:rsidRDefault="001A54F9" w:rsidP="007B10BC">
      <w:pPr>
        <w:spacing w:line="520" w:lineRule="exact"/>
        <w:rPr>
          <w:rFonts w:ascii="DCH-Basisschrift" w:hAnsi="DCH-Basisschrift"/>
          <w:lang w:val="fr-CH"/>
        </w:rPr>
      </w:pPr>
      <w:r w:rsidRPr="001A54F9">
        <w:rPr>
          <w:rFonts w:ascii="DCH-Basisschrift" w:hAnsi="DCH-Basisschrift"/>
          <w:color w:val="215868" w:themeColor="accent5" w:themeShade="80"/>
          <w:spacing w:val="-20"/>
          <w:sz w:val="24"/>
          <w:szCs w:val="24"/>
          <w:lang w:val="fr-CH"/>
        </w:rPr>
        <w:lastRenderedPageBreak/>
        <w:t xml:space="preserve">Essaie d’imaginer la vie des cigognes dans chacun des </w:t>
      </w:r>
      <w:r>
        <w:rPr>
          <w:rFonts w:ascii="DCH-Basisschrift" w:hAnsi="DCH-Basisschrift"/>
          <w:color w:val="215868" w:themeColor="accent5" w:themeShade="80"/>
          <w:spacing w:val="-20"/>
          <w:sz w:val="24"/>
          <w:szCs w:val="24"/>
          <w:lang w:val="fr-CH"/>
        </w:rPr>
        <w:t xml:space="preserve">trois </w:t>
      </w:r>
      <w:r w:rsidR="009F6F37">
        <w:rPr>
          <w:rFonts w:ascii="DCH-Basisschrift" w:hAnsi="DCH-Basisschrift"/>
          <w:color w:val="215868" w:themeColor="accent5" w:themeShade="80"/>
          <w:spacing w:val="-20"/>
          <w:sz w:val="24"/>
          <w:szCs w:val="24"/>
          <w:lang w:val="fr-CH"/>
        </w:rPr>
        <w:t>lieux</w:t>
      </w:r>
    </w:p>
    <w:p w14:paraId="5B79377B" w14:textId="77777777" w:rsidR="007B10BC" w:rsidRPr="007E6986" w:rsidRDefault="007B10BC" w:rsidP="007B10BC">
      <w:pPr>
        <w:spacing w:line="400" w:lineRule="exact"/>
        <w:rPr>
          <w:rFonts w:ascii="DCH-Basisschrift" w:hAnsi="DCH-Basisschrift"/>
          <w:lang w:val="fr-CH"/>
        </w:rPr>
      </w:pPr>
    </w:p>
    <w:p w14:paraId="5C7FE54A" w14:textId="1F912BA4" w:rsidR="007B10BC" w:rsidRPr="00450F78" w:rsidRDefault="00A07D88" w:rsidP="007B10BC">
      <w:pPr>
        <w:spacing w:line="520" w:lineRule="exact"/>
        <w:rPr>
          <w:rFonts w:ascii="DCH-Basisschrift" w:hAnsi="DCH-Basisschrift"/>
          <w:lang w:val="fr-CH"/>
        </w:rPr>
      </w:pPr>
      <w:r w:rsidRPr="00483BEE">
        <w:rPr>
          <w:rFonts w:ascii="DCH-Basisschrift" w:hAnsi="DCH-Basisschrift"/>
          <w:lang w:val="fr-CH"/>
        </w:rPr>
        <w:t xml:space="preserve">As-tu une idée </w:t>
      </w:r>
      <w:r w:rsidR="000C0111">
        <w:rPr>
          <w:rFonts w:ascii="DCH-Basisschrift" w:hAnsi="DCH-Basisschrift"/>
          <w:lang w:val="fr-CH"/>
        </w:rPr>
        <w:t>à</w:t>
      </w:r>
      <w:r w:rsidR="00483BEE" w:rsidRPr="00483BEE">
        <w:rPr>
          <w:rFonts w:ascii="DCH-Basisschrift" w:hAnsi="DCH-Basisschrift"/>
          <w:lang w:val="fr-CH"/>
        </w:rPr>
        <w:t xml:space="preserve"> quel</w:t>
      </w:r>
      <w:r w:rsidR="000662C3">
        <w:rPr>
          <w:rFonts w:ascii="DCH-Basisschrift" w:hAnsi="DCH-Basisschrift"/>
          <w:lang w:val="fr-CH"/>
        </w:rPr>
        <w:t>s</w:t>
      </w:r>
      <w:r w:rsidR="00483BEE" w:rsidRPr="00483BEE">
        <w:rPr>
          <w:rFonts w:ascii="DCH-Basisschrift" w:hAnsi="DCH-Basisschrift"/>
          <w:lang w:val="fr-CH"/>
        </w:rPr>
        <w:t xml:space="preserve"> endroit</w:t>
      </w:r>
      <w:r w:rsidR="000C0111">
        <w:rPr>
          <w:rFonts w:ascii="DCH-Basisschrift" w:hAnsi="DCH-Basisschrift"/>
          <w:lang w:val="fr-CH"/>
        </w:rPr>
        <w:t>s</w:t>
      </w:r>
      <w:r w:rsidR="00483BEE" w:rsidRPr="00483BEE">
        <w:rPr>
          <w:rFonts w:ascii="DCH-Basisschrift" w:hAnsi="DCH-Basisschrift"/>
          <w:lang w:val="fr-CH"/>
        </w:rPr>
        <w:t xml:space="preserve"> </w:t>
      </w:r>
      <w:r w:rsidR="000662C3">
        <w:rPr>
          <w:rFonts w:ascii="DCH-Basisschrift" w:hAnsi="DCH-Basisschrift"/>
          <w:lang w:val="fr-CH"/>
        </w:rPr>
        <w:t>précis</w:t>
      </w:r>
      <w:r w:rsidR="000C0111">
        <w:rPr>
          <w:rFonts w:ascii="DCH-Basisschrift" w:hAnsi="DCH-Basisschrift"/>
          <w:lang w:val="fr-CH"/>
        </w:rPr>
        <w:t xml:space="preserve"> </w:t>
      </w:r>
      <w:proofErr w:type="gramStart"/>
      <w:r w:rsidR="00483BEE">
        <w:rPr>
          <w:rFonts w:ascii="DCH-Basisschrift" w:hAnsi="DCH-Basisschrift"/>
          <w:lang w:val="fr-CH"/>
        </w:rPr>
        <w:t>ont</w:t>
      </w:r>
      <w:proofErr w:type="gramEnd"/>
      <w:r w:rsidR="00483BEE">
        <w:rPr>
          <w:rFonts w:ascii="DCH-Basisschrift" w:hAnsi="DCH-Basisschrift"/>
          <w:lang w:val="fr-CH"/>
        </w:rPr>
        <w:t xml:space="preserve"> été prises ces photos</w:t>
      </w:r>
      <w:r w:rsidR="00483BEE">
        <w:rPr>
          <w:rFonts w:ascii="Calibri" w:hAnsi="Calibri" w:cs="Calibri"/>
          <w:lang w:val="fr-CH"/>
        </w:rPr>
        <w:t> </w:t>
      </w:r>
      <w:r w:rsidR="00483BEE">
        <w:rPr>
          <w:rFonts w:ascii="DCH-Basisschrift" w:hAnsi="DCH-Basisschrift"/>
          <w:lang w:val="fr-CH"/>
        </w:rPr>
        <w:t>?</w:t>
      </w:r>
      <w:r w:rsidR="00BA082D" w:rsidRPr="00483BEE">
        <w:rPr>
          <w:rFonts w:ascii="DCH-Basisschrift" w:hAnsi="DCH-Basisschrift"/>
          <w:lang w:val="fr-CH"/>
        </w:rPr>
        <w:t xml:space="preserve"> </w:t>
      </w:r>
      <w:r w:rsidR="00F705C0" w:rsidRPr="00483BEE">
        <w:rPr>
          <w:rFonts w:ascii="DCH-Basisschrift" w:hAnsi="DCH-Basisschrift"/>
          <w:lang w:val="fr-CH"/>
        </w:rPr>
        <w:br/>
      </w:r>
      <w:r w:rsidR="00834055">
        <w:rPr>
          <w:rFonts w:ascii="DCH-Basisschrift" w:hAnsi="DCH-Basisschrift"/>
          <w:lang w:val="fr-CH"/>
        </w:rPr>
        <w:t>Imagine</w:t>
      </w:r>
      <w:r w:rsidR="00450F78" w:rsidRPr="00450F78">
        <w:rPr>
          <w:rFonts w:ascii="DCH-Basisschrift" w:hAnsi="DCH-Basisschrift"/>
          <w:lang w:val="fr-CH"/>
        </w:rPr>
        <w:t xml:space="preserve"> comment la cigogne </w:t>
      </w:r>
      <w:r w:rsidR="00834055">
        <w:rPr>
          <w:rFonts w:ascii="DCH-Basisschrift" w:hAnsi="DCH-Basisschrift"/>
          <w:lang w:val="fr-CH"/>
        </w:rPr>
        <w:t xml:space="preserve">vit </w:t>
      </w:r>
      <w:r w:rsidR="00450F78" w:rsidRPr="00450F78">
        <w:rPr>
          <w:rFonts w:ascii="DCH-Basisschrift" w:hAnsi="DCH-Basisschrift"/>
          <w:lang w:val="fr-CH"/>
        </w:rPr>
        <w:t xml:space="preserve">dans ces </w:t>
      </w:r>
      <w:r w:rsidR="00450F78">
        <w:rPr>
          <w:rFonts w:ascii="DCH-Basisschrift" w:hAnsi="DCH-Basisschrift"/>
          <w:lang w:val="fr-CH"/>
        </w:rPr>
        <w:t>endroits.</w:t>
      </w:r>
      <w:r w:rsidR="00BA082D" w:rsidRPr="00450F78">
        <w:rPr>
          <w:rFonts w:ascii="DCH-Basisschrift" w:hAnsi="DCH-Basisschrift"/>
          <w:lang w:val="fr-CH"/>
        </w:rPr>
        <w:t xml:space="preserve"> </w:t>
      </w:r>
    </w:p>
    <w:p w14:paraId="68AD5469" w14:textId="7D7777D4" w:rsidR="00F705C0" w:rsidRPr="00EB0C22" w:rsidRDefault="00902EE2" w:rsidP="007B10BC">
      <w:pPr>
        <w:spacing w:line="400" w:lineRule="exact"/>
        <w:rPr>
          <w:rFonts w:ascii="DCH-Basisschrift" w:hAnsi="DCH-Basisschrift"/>
          <w:lang w:val="fr-CH"/>
        </w:rPr>
      </w:pPr>
      <w:r w:rsidRPr="00EB0C22">
        <w:rPr>
          <w:rFonts w:ascii="DCH-Basisschrift" w:hAnsi="DCH-Basisschrift"/>
          <w:lang w:val="fr-CH"/>
        </w:rPr>
        <w:br/>
      </w:r>
      <w:r w:rsidR="00EB0C22" w:rsidRPr="00EB0C22">
        <w:rPr>
          <w:rFonts w:ascii="DCH-Basisschrift" w:hAnsi="DCH-Basisschrift"/>
          <w:lang w:val="fr-CH"/>
        </w:rPr>
        <w:t>Note dans le tableau tes réponses au</w:t>
      </w:r>
      <w:r w:rsidR="00A62CF5">
        <w:rPr>
          <w:rFonts w:ascii="DCH-Basisschrift" w:hAnsi="DCH-Basisschrift"/>
          <w:lang w:val="fr-CH"/>
        </w:rPr>
        <w:t>x</w:t>
      </w:r>
      <w:r w:rsidR="00EB0C22" w:rsidRPr="00EB0C22">
        <w:rPr>
          <w:rFonts w:ascii="DCH-Basisschrift" w:hAnsi="DCH-Basisschrift"/>
          <w:lang w:val="fr-CH"/>
        </w:rPr>
        <w:t xml:space="preserve"> questions suivantes </w:t>
      </w:r>
      <w:r w:rsidR="00BA082D" w:rsidRPr="00EB0C22">
        <w:rPr>
          <w:rFonts w:ascii="DCH-Basisschrift" w:hAnsi="DCH-Basisschrift"/>
          <w:lang w:val="fr-CH"/>
        </w:rPr>
        <w:t xml:space="preserve">: </w:t>
      </w:r>
    </w:p>
    <w:p w14:paraId="0601FF8B" w14:textId="10A05D33" w:rsidR="00BA082D" w:rsidRPr="0053753C" w:rsidRDefault="0053753C" w:rsidP="007B10BC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  <w:lang w:val="fr-CH"/>
        </w:rPr>
      </w:pPr>
      <w:r w:rsidRPr="0053753C">
        <w:rPr>
          <w:rFonts w:ascii="DCH-Basisschrift" w:hAnsi="DCH-Basisschrift"/>
          <w:lang w:val="fr-CH"/>
        </w:rPr>
        <w:t>Qu’y a-t-il de particulier dans ce paysage ?</w:t>
      </w:r>
    </w:p>
    <w:p w14:paraId="7BE2434F" w14:textId="16B15862" w:rsidR="00BA082D" w:rsidRPr="00A56F2C" w:rsidRDefault="009A725C" w:rsidP="007B10BC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  <w:lang w:val="fr-CH"/>
        </w:rPr>
      </w:pPr>
      <w:r w:rsidRPr="009A725C">
        <w:rPr>
          <w:rFonts w:ascii="DCH-Basisschrift" w:hAnsi="DCH-Basisschrift"/>
          <w:lang w:val="fr-CH"/>
        </w:rPr>
        <w:t>Qu</w:t>
      </w:r>
      <w:r w:rsidR="00A56F2C">
        <w:rPr>
          <w:rFonts w:ascii="DCH-Basisschrift" w:hAnsi="DCH-Basisschrift"/>
          <w:lang w:val="fr-CH"/>
        </w:rPr>
        <w:t>e</w:t>
      </w:r>
      <w:r w:rsidRPr="009A725C">
        <w:rPr>
          <w:rFonts w:ascii="DCH-Basisschrift" w:hAnsi="DCH-Basisschrift"/>
          <w:lang w:val="fr-CH"/>
        </w:rPr>
        <w:t xml:space="preserve"> trouve la cigogne à manger ?</w:t>
      </w:r>
    </w:p>
    <w:p w14:paraId="113E1790" w14:textId="0E177B6B" w:rsidR="001962CB" w:rsidRPr="00A56F2C" w:rsidRDefault="0053753C" w:rsidP="007B10BC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  <w:lang w:val="fr-CH"/>
        </w:rPr>
      </w:pPr>
      <w:r w:rsidRPr="00A56F2C">
        <w:rPr>
          <w:rFonts w:ascii="DCH-Basisschrift" w:hAnsi="DCH-Basisschrift"/>
          <w:lang w:val="fr-CH"/>
        </w:rPr>
        <w:t xml:space="preserve">Quels dangers y a-t-il </w:t>
      </w:r>
      <w:r w:rsidR="00AD42DB" w:rsidRPr="00A56F2C">
        <w:rPr>
          <w:rFonts w:ascii="DCH-Basisschrift" w:hAnsi="DCH-Basisschrift"/>
          <w:lang w:val="fr-CH"/>
        </w:rPr>
        <w:t xml:space="preserve">? </w:t>
      </w:r>
    </w:p>
    <w:p w14:paraId="19EC0E24" w14:textId="77777777" w:rsidR="001962CB" w:rsidRPr="00A56F2C" w:rsidRDefault="001962CB" w:rsidP="001962CB">
      <w:pPr>
        <w:spacing w:line="280" w:lineRule="atLeast"/>
        <w:rPr>
          <w:rFonts w:ascii="DCH-Basisschrift" w:hAnsi="DCH-Basisschrift"/>
          <w:sz w:val="24"/>
          <w:szCs w:val="24"/>
          <w:lang w:val="fr-CH"/>
        </w:rPr>
      </w:pPr>
    </w:p>
    <w:tbl>
      <w:tblPr>
        <w:tblStyle w:val="Grilledutableau"/>
        <w:tblW w:w="8453" w:type="dxa"/>
        <w:tblInd w:w="-5" w:type="dxa"/>
        <w:tblLook w:val="04A0" w:firstRow="1" w:lastRow="0" w:firstColumn="1" w:lastColumn="0" w:noHBand="0" w:noVBand="1"/>
      </w:tblPr>
      <w:tblGrid>
        <w:gridCol w:w="1690"/>
        <w:gridCol w:w="1690"/>
        <w:gridCol w:w="1691"/>
        <w:gridCol w:w="1691"/>
        <w:gridCol w:w="1691"/>
      </w:tblGrid>
      <w:tr w:rsidR="00DD2A56" w:rsidRPr="00AD42DB" w14:paraId="1471B824" w14:textId="77777777" w:rsidTr="00DD2A56">
        <w:trPr>
          <w:cantSplit/>
          <w:trHeight w:val="1776"/>
        </w:trPr>
        <w:tc>
          <w:tcPr>
            <w:tcW w:w="1690" w:type="dxa"/>
            <w:shd w:val="clear" w:color="auto" w:fill="DAEEF3" w:themeFill="accent5" w:themeFillTint="33"/>
            <w:textDirection w:val="tbRl"/>
          </w:tcPr>
          <w:p w14:paraId="00969086" w14:textId="11C59FC1" w:rsidR="00DD2A56" w:rsidRPr="0009329F" w:rsidRDefault="00313408" w:rsidP="00DD2A56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color w:val="000000" w:themeColor="text1"/>
                <w:szCs w:val="22"/>
                <w:lang w:val="fr-CH"/>
              </w:rPr>
            </w:pPr>
            <w:r w:rsidRPr="0009329F">
              <w:rPr>
                <w:rFonts w:ascii="DCH-Basisschrift" w:hAnsi="DCH-Basisschrift"/>
                <w:b/>
                <w:color w:val="000000" w:themeColor="text1"/>
                <w:szCs w:val="22"/>
                <w:lang w:val="fr-CH"/>
              </w:rPr>
              <w:lastRenderedPageBreak/>
              <w:t>Danger</w:t>
            </w:r>
            <w:r w:rsidR="00940C07">
              <w:rPr>
                <w:rFonts w:ascii="DCH-Basisschrift" w:hAnsi="DCH-Basisschrift"/>
                <w:b/>
                <w:color w:val="000000" w:themeColor="text1"/>
                <w:szCs w:val="22"/>
                <w:lang w:val="fr-CH"/>
              </w:rPr>
              <w:t>s</w:t>
            </w:r>
          </w:p>
        </w:tc>
        <w:tc>
          <w:tcPr>
            <w:tcW w:w="1690" w:type="dxa"/>
            <w:shd w:val="clear" w:color="auto" w:fill="DAEEF3" w:themeFill="accent5" w:themeFillTint="33"/>
            <w:textDirection w:val="tbRl"/>
          </w:tcPr>
          <w:p w14:paraId="1721768E" w14:textId="20FE150F" w:rsidR="00DD2A56" w:rsidRPr="0009329F" w:rsidRDefault="00313408" w:rsidP="00DD2A56">
            <w:pPr>
              <w:spacing w:line="280" w:lineRule="atLeast"/>
              <w:ind w:left="113" w:right="113"/>
              <w:rPr>
                <w:rFonts w:ascii="DCH-Basisschrift" w:hAnsi="DCH-Basisschrift"/>
                <w:color w:val="000000" w:themeColor="text1"/>
                <w:szCs w:val="22"/>
                <w:highlight w:val="green"/>
                <w:lang w:val="fr-CH"/>
              </w:rPr>
            </w:pPr>
            <w:r w:rsidRPr="0009329F">
              <w:rPr>
                <w:rFonts w:ascii="DCH-Basisschrift" w:hAnsi="DCH-Basisschrift"/>
                <w:b/>
                <w:szCs w:val="22"/>
                <w:lang w:val="fr-CH"/>
              </w:rPr>
              <w:t>Nour</w:t>
            </w:r>
            <w:r w:rsidR="005A7B19">
              <w:rPr>
                <w:rFonts w:ascii="DCH-Basisschrift" w:hAnsi="DCH-Basisschrift"/>
                <w:b/>
                <w:szCs w:val="22"/>
                <w:lang w:val="fr-CH"/>
              </w:rPr>
              <w:noBreakHyphen/>
            </w:r>
            <w:r w:rsidR="005A7B19">
              <w:rPr>
                <w:rFonts w:ascii="DCH-Basisschrift" w:hAnsi="DCH-Basisschrift"/>
                <w:b/>
                <w:szCs w:val="22"/>
                <w:lang w:val="fr-CH"/>
              </w:rPr>
              <w:br/>
            </w:r>
            <w:r w:rsidRPr="0009329F">
              <w:rPr>
                <w:rFonts w:ascii="DCH-Basisschrift" w:hAnsi="DCH-Basisschrift"/>
                <w:b/>
                <w:szCs w:val="22"/>
                <w:lang w:val="fr-CH"/>
              </w:rPr>
              <w:t>riture</w:t>
            </w:r>
          </w:p>
        </w:tc>
        <w:tc>
          <w:tcPr>
            <w:tcW w:w="1691" w:type="dxa"/>
            <w:shd w:val="clear" w:color="auto" w:fill="DAEEF3" w:themeFill="accent5" w:themeFillTint="33"/>
            <w:textDirection w:val="tbRl"/>
          </w:tcPr>
          <w:p w14:paraId="4A3DFA5F" w14:textId="38CADEB5" w:rsidR="00DD2A56" w:rsidRPr="0009329F" w:rsidRDefault="00313408" w:rsidP="00105CE6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szCs w:val="22"/>
                <w:lang w:val="fr-CH"/>
              </w:rPr>
            </w:pPr>
            <w:r w:rsidRPr="0009329F">
              <w:rPr>
                <w:rFonts w:ascii="DCH-Basisschrift" w:hAnsi="DCH-Basisschrift"/>
                <w:b/>
                <w:szCs w:val="22"/>
                <w:lang w:val="fr-CH"/>
              </w:rPr>
              <w:t>Paysage</w:t>
            </w:r>
          </w:p>
          <w:p w14:paraId="79CDDAC8" w14:textId="538902D1" w:rsidR="00DD2A56" w:rsidRPr="0009329F" w:rsidRDefault="00DD2A56" w:rsidP="00105CE6">
            <w:pPr>
              <w:spacing w:line="280" w:lineRule="atLeast"/>
              <w:ind w:left="113" w:right="113"/>
              <w:rPr>
                <w:rFonts w:ascii="DCH-Basisschrift" w:hAnsi="DCH-Basisschrift"/>
                <w:szCs w:val="22"/>
                <w:lang w:val="fr-CH"/>
              </w:rPr>
            </w:pPr>
          </w:p>
        </w:tc>
        <w:tc>
          <w:tcPr>
            <w:tcW w:w="1691" w:type="dxa"/>
            <w:shd w:val="clear" w:color="auto" w:fill="DAEEF3" w:themeFill="accent5" w:themeFillTint="33"/>
            <w:textDirection w:val="tbRl"/>
          </w:tcPr>
          <w:p w14:paraId="1CF84E00" w14:textId="1038DDC0" w:rsidR="00DD2A56" w:rsidRPr="0009329F" w:rsidRDefault="00313408" w:rsidP="00DD2A56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szCs w:val="22"/>
                <w:lang w:val="fr-CH"/>
              </w:rPr>
            </w:pPr>
            <w:r w:rsidRPr="0009329F">
              <w:rPr>
                <w:rFonts w:ascii="DCH-Basisschrift" w:hAnsi="DCH-Basisschrift"/>
                <w:b/>
                <w:szCs w:val="22"/>
                <w:lang w:val="fr-CH"/>
              </w:rPr>
              <w:t>Pays</w:t>
            </w:r>
            <w:r w:rsidR="00DD2A56" w:rsidRPr="0009329F">
              <w:rPr>
                <w:rFonts w:ascii="DCH-Basisschrift" w:hAnsi="DCH-Basisschrift"/>
                <w:b/>
                <w:color w:val="000000" w:themeColor="text1"/>
                <w:szCs w:val="22"/>
                <w:lang w:val="fr-CH"/>
              </w:rPr>
              <w:t xml:space="preserve"> </w:t>
            </w:r>
          </w:p>
        </w:tc>
        <w:tc>
          <w:tcPr>
            <w:tcW w:w="1691" w:type="dxa"/>
            <w:shd w:val="clear" w:color="auto" w:fill="DAEEF3" w:themeFill="accent5" w:themeFillTint="33"/>
            <w:textDirection w:val="tbRl"/>
          </w:tcPr>
          <w:p w14:paraId="16E2B4FB" w14:textId="73A0A7F5" w:rsidR="00DD2A56" w:rsidRPr="0009329F" w:rsidRDefault="00313408" w:rsidP="004A18DC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szCs w:val="22"/>
                <w:lang w:val="fr-CH"/>
              </w:rPr>
            </w:pPr>
            <w:r w:rsidRPr="0009329F">
              <w:rPr>
                <w:rFonts w:ascii="DCH-Basisschrift" w:hAnsi="DCH-Basisschrift"/>
                <w:b/>
                <w:color w:val="000000" w:themeColor="text1"/>
                <w:szCs w:val="22"/>
                <w:lang w:val="fr-CH"/>
              </w:rPr>
              <w:t>Page de photos</w:t>
            </w:r>
          </w:p>
          <w:p w14:paraId="7CD50D72" w14:textId="58C232A3" w:rsidR="00DD2A56" w:rsidRPr="0009329F" w:rsidRDefault="00DD2A56" w:rsidP="004A18DC">
            <w:pPr>
              <w:spacing w:line="280" w:lineRule="atLeast"/>
              <w:ind w:left="113" w:right="113"/>
              <w:rPr>
                <w:rFonts w:ascii="DCH-Basisschrift" w:hAnsi="DCH-Basisschrift"/>
                <w:szCs w:val="22"/>
                <w:lang w:val="fr-CH"/>
              </w:rPr>
            </w:pPr>
          </w:p>
        </w:tc>
      </w:tr>
      <w:tr w:rsidR="00DD2A56" w14:paraId="5D44F401" w14:textId="77777777" w:rsidTr="00DD2A56">
        <w:trPr>
          <w:cantSplit/>
          <w:trHeight w:hRule="exact" w:val="3402"/>
        </w:trPr>
        <w:tc>
          <w:tcPr>
            <w:tcW w:w="1690" w:type="dxa"/>
          </w:tcPr>
          <w:p w14:paraId="63467BCA" w14:textId="431A9820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0" w:type="dxa"/>
          </w:tcPr>
          <w:p w14:paraId="16B7CE80" w14:textId="2B331F5A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614EE1B1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2312F6DE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22ECF5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69B1FBF1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C1B3599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4CEF7D45" w14:textId="77777777" w:rsidR="00DD2A56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1AA594AA" w14:textId="54B4DAD0" w:rsidR="00DD2A56" w:rsidRPr="00884772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Cs w:val="22"/>
              </w:rPr>
            </w:pPr>
            <w:r w:rsidRPr="00884772">
              <w:rPr>
                <w:rFonts w:ascii="DCH-Basisschrift" w:hAnsi="DCH-Basisschrift"/>
                <w:szCs w:val="22"/>
              </w:rPr>
              <w:t>1</w:t>
            </w:r>
          </w:p>
        </w:tc>
      </w:tr>
      <w:tr w:rsidR="00DD2A56" w14:paraId="39BB1CD2" w14:textId="77777777" w:rsidTr="00DD2A56">
        <w:trPr>
          <w:cantSplit/>
          <w:trHeight w:hRule="exact" w:val="3402"/>
        </w:trPr>
        <w:tc>
          <w:tcPr>
            <w:tcW w:w="1690" w:type="dxa"/>
          </w:tcPr>
          <w:p w14:paraId="205B4409" w14:textId="36590D2B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0" w:type="dxa"/>
          </w:tcPr>
          <w:p w14:paraId="4BA75777" w14:textId="2207CD4A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29957AFE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61F977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5030E79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3951B7AF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</w:tcPr>
          <w:p w14:paraId="0F008EF1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5D6B8555" w14:textId="77777777" w:rsidR="00DD2A56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00E70518" w14:textId="7A16B601" w:rsidR="00DD2A56" w:rsidRPr="00884772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Cs w:val="22"/>
              </w:rPr>
            </w:pPr>
            <w:r w:rsidRPr="00884772">
              <w:rPr>
                <w:rFonts w:ascii="DCH-Basisschrift" w:hAnsi="DCH-Basisschrift"/>
                <w:szCs w:val="22"/>
              </w:rPr>
              <w:t>2</w:t>
            </w:r>
          </w:p>
        </w:tc>
      </w:tr>
      <w:tr w:rsidR="00DD2A56" w14:paraId="688758AE" w14:textId="77777777" w:rsidTr="00DD2A56">
        <w:trPr>
          <w:cantSplit/>
          <w:trHeight w:hRule="exact" w:val="3402"/>
        </w:trPr>
        <w:tc>
          <w:tcPr>
            <w:tcW w:w="1690" w:type="dxa"/>
          </w:tcPr>
          <w:p w14:paraId="0C551521" w14:textId="4D887C1C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8D57501" w14:textId="684DD0ED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669C1BA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4EA2FF4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1D8CCC7A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5A4D797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93A5D24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410756F2" w14:textId="77777777" w:rsidR="00DD2A56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519F54DC" w14:textId="6A1DF3DE" w:rsidR="00DD2A56" w:rsidRPr="00884772" w:rsidRDefault="002A59CF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Cs w:val="22"/>
              </w:rPr>
            </w:pPr>
            <w:r>
              <w:rPr>
                <w:rFonts w:ascii="DCH-Basisschrift" w:hAnsi="DCH-Basisschrift"/>
                <w:szCs w:val="22"/>
              </w:rPr>
              <w:t>3</w:t>
            </w:r>
          </w:p>
        </w:tc>
      </w:tr>
    </w:tbl>
    <w:p w14:paraId="5F42F7C6" w14:textId="77777777" w:rsidR="00884772" w:rsidRDefault="00884772" w:rsidP="00F705C0">
      <w:pPr>
        <w:spacing w:line="520" w:lineRule="exact"/>
        <w:rPr>
          <w:rFonts w:ascii="DCH-Basisschrift" w:hAnsi="DCH-Basisschrift"/>
        </w:rPr>
      </w:pPr>
    </w:p>
    <w:p w14:paraId="0ED74AAF" w14:textId="3EB08618" w:rsidR="0035117F" w:rsidRPr="007E6986" w:rsidRDefault="00884772" w:rsidP="001952B0">
      <w:pPr>
        <w:spacing w:line="520" w:lineRule="exact"/>
        <w:rPr>
          <w:rFonts w:ascii="DCH-Basisschrift" w:hAnsi="DCH-Basisschrift"/>
          <w:lang w:val="fr-CH"/>
        </w:rPr>
      </w:pPr>
      <w:r w:rsidRPr="00EA5E50">
        <w:rPr>
          <w:rFonts w:ascii="DCH-Basisschrift" w:hAnsi="DCH-Basisschrift"/>
          <w:lang w:val="fr-CH"/>
        </w:rPr>
        <w:br w:type="page"/>
      </w:r>
      <w:r w:rsidR="00EA5E50" w:rsidRPr="00EA5E50">
        <w:rPr>
          <w:rFonts w:ascii="DCH-Basisschrift" w:hAnsi="DCH-Basisschrift"/>
          <w:lang w:val="fr-CH"/>
        </w:rPr>
        <w:lastRenderedPageBreak/>
        <w:t>Maintenant, compare les images les unes avec les au</w:t>
      </w:r>
      <w:r w:rsidR="00EA5E50">
        <w:rPr>
          <w:rFonts w:ascii="DCH-Basisschrift" w:hAnsi="DCH-Basisschrift"/>
          <w:lang w:val="fr-CH"/>
        </w:rPr>
        <w:t xml:space="preserve">tres. </w:t>
      </w:r>
    </w:p>
    <w:p w14:paraId="69321D3E" w14:textId="6476AE64" w:rsidR="00C778CB" w:rsidRPr="007046CB" w:rsidRDefault="007046CB" w:rsidP="001952B0">
      <w:pPr>
        <w:spacing w:line="520" w:lineRule="exact"/>
        <w:rPr>
          <w:rFonts w:ascii="DCH-Basisschrift" w:hAnsi="DCH-Basisschrift"/>
          <w:lang w:val="fr-CH"/>
        </w:rPr>
      </w:pPr>
      <w:r w:rsidRPr="007046CB">
        <w:rPr>
          <w:rFonts w:ascii="DCH-Basisschrift" w:hAnsi="DCH-Basisschrift"/>
          <w:lang w:val="fr-CH"/>
        </w:rPr>
        <w:t xml:space="preserve">Quelles différences </w:t>
      </w:r>
      <w:r w:rsidR="004B6BB7">
        <w:rPr>
          <w:rFonts w:ascii="DCH-Basisschrift" w:hAnsi="DCH-Basisschrift"/>
          <w:lang w:val="fr-CH"/>
        </w:rPr>
        <w:t>remarques</w:t>
      </w:r>
      <w:r w:rsidRPr="007046CB">
        <w:rPr>
          <w:rFonts w:ascii="DCH-Basisschrift" w:hAnsi="DCH-Basisschrift"/>
          <w:lang w:val="fr-CH"/>
        </w:rPr>
        <w:t>-tu ?</w:t>
      </w:r>
    </w:p>
    <w:p w14:paraId="02FDC5E4" w14:textId="7F9B6E42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</w:p>
    <w:p w14:paraId="08E1E353" w14:textId="0485C02E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2A5FE8" wp14:editId="60B78045">
                <wp:simplePos x="0" y="0"/>
                <wp:positionH relativeFrom="column">
                  <wp:posOffset>0</wp:posOffset>
                </wp:positionH>
                <wp:positionV relativeFrom="paragraph">
                  <wp:posOffset>155051</wp:posOffset>
                </wp:positionV>
                <wp:extent cx="5049520" cy="2554013"/>
                <wp:effectExtent l="0" t="0" r="36830" b="1778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3BA41" id="Gruppieren 41" o:spid="_x0000_s1026" style="position:absolute;margin-left:0;margin-top:12.2pt;width:397.6pt;height:201.1pt;z-index:251677696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O4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zKbw+hJ+gNw8AQAA//8DAFBLAQItABQABgAIAAAAIQDb4fbL7gAAAIUBAAATAAAAAAAAAAAA&#10;AAAAAAAAAABbQ29udGVudF9UeXBlc10ueG1sUEsBAi0AFAAGAAgAAAAhAFr0LFu/AAAAFQEAAAsA&#10;AAAAAAAAAAAAAAAAHwEAAF9yZWxzLy5yZWxzUEsBAi0AFAAGAAgAAAAhAL83I7jEAAAA2wAAAA8A&#10;AAAAAAAAAAAAAAAABwIAAGRycy9kb3ducmV2LnhtbFBLBQYAAAAAAwADALcAAAD4AgAAAAA=&#10;" strokeweight="1pt"/>
              </v:group>
            </w:pict>
          </mc:Fallback>
        </mc:AlternateContent>
      </w:r>
    </w:p>
    <w:p w14:paraId="5992A6D8" w14:textId="54B0AE0F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</w:p>
    <w:p w14:paraId="19125283" w14:textId="7E047E32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</w:p>
    <w:p w14:paraId="0D6A4AD0" w14:textId="4102A612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</w:p>
    <w:p w14:paraId="1DA9E2D9" w14:textId="221AD68B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</w:p>
    <w:p w14:paraId="7AA563DD" w14:textId="77777777" w:rsidR="00C0574B" w:rsidRPr="004D6E63" w:rsidRDefault="00C0574B" w:rsidP="001952B0">
      <w:pPr>
        <w:spacing w:line="520" w:lineRule="exact"/>
        <w:rPr>
          <w:rFonts w:ascii="DCH-Basisschrift" w:hAnsi="DCH-Basisschrift"/>
          <w:lang w:val="fr-CH"/>
        </w:rPr>
      </w:pPr>
    </w:p>
    <w:p w14:paraId="7458C981" w14:textId="77777777" w:rsidR="004C082A" w:rsidRPr="004D6E63" w:rsidRDefault="004C082A" w:rsidP="003361D1">
      <w:pPr>
        <w:spacing w:line="280" w:lineRule="atLeast"/>
        <w:rPr>
          <w:rFonts w:ascii="DCH-Basisschrift" w:hAnsi="DCH-Basisschrift"/>
          <w:sz w:val="24"/>
          <w:szCs w:val="24"/>
          <w:lang w:val="fr-CH"/>
        </w:rPr>
      </w:pPr>
    </w:p>
    <w:p w14:paraId="454638C8" w14:textId="77777777" w:rsidR="00F705C0" w:rsidRPr="004D6E63" w:rsidRDefault="00F705C0" w:rsidP="00F705C0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</w:p>
    <w:p w14:paraId="0A5A6E09" w14:textId="469133B0" w:rsidR="00C0574B" w:rsidRPr="004D6E63" w:rsidRDefault="00C0574B" w:rsidP="00F705C0">
      <w:pPr>
        <w:spacing w:line="520" w:lineRule="exact"/>
        <w:rPr>
          <w:rFonts w:ascii="DCH-Basisschrift" w:hAnsi="DCH-Basisschrift"/>
          <w:lang w:val="fr-CH"/>
        </w:rPr>
      </w:pPr>
    </w:p>
    <w:p w14:paraId="4B78D36F" w14:textId="77777777" w:rsidR="00C0574B" w:rsidRPr="004D6E63" w:rsidRDefault="00C0574B" w:rsidP="00F705C0">
      <w:pPr>
        <w:spacing w:line="520" w:lineRule="exact"/>
        <w:rPr>
          <w:rFonts w:ascii="DCH-Basisschrift" w:hAnsi="DCH-Basisschrift"/>
          <w:lang w:val="fr-CH"/>
        </w:rPr>
      </w:pPr>
    </w:p>
    <w:p w14:paraId="790B5A40" w14:textId="691423F1" w:rsidR="00C778CB" w:rsidRPr="004D6E63" w:rsidRDefault="004B6BB7" w:rsidP="00F705C0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Et q</w:t>
      </w:r>
      <w:r w:rsidR="004D6E63" w:rsidRPr="004D6E63">
        <w:rPr>
          <w:rFonts w:ascii="DCH-Basisschrift" w:hAnsi="DCH-Basisschrift"/>
          <w:lang w:val="fr-CH"/>
        </w:rPr>
        <w:t xml:space="preserve">uelles </w:t>
      </w:r>
      <w:r w:rsidR="004D6E63">
        <w:rPr>
          <w:rFonts w:ascii="DCH-Basisschrift" w:hAnsi="DCH-Basisschrift"/>
          <w:lang w:val="fr-CH"/>
        </w:rPr>
        <w:t>ressemblances</w:t>
      </w:r>
      <w:r w:rsidR="004D6E63" w:rsidRPr="004D6E63">
        <w:rPr>
          <w:rFonts w:ascii="DCH-Basisschrift" w:hAnsi="DCH-Basisschrift"/>
          <w:lang w:val="fr-CH"/>
        </w:rPr>
        <w:t xml:space="preserve"> </w:t>
      </w:r>
      <w:r w:rsidR="00F3137C">
        <w:rPr>
          <w:rFonts w:ascii="DCH-Basisschrift" w:hAnsi="DCH-Basisschrift"/>
          <w:lang w:val="fr-CH"/>
        </w:rPr>
        <w:t>constates</w:t>
      </w:r>
      <w:r w:rsidR="004D6E63" w:rsidRPr="004D6E63">
        <w:rPr>
          <w:rFonts w:ascii="DCH-Basisschrift" w:hAnsi="DCH-Basisschrift"/>
          <w:lang w:val="fr-CH"/>
        </w:rPr>
        <w:t xml:space="preserve">-tu </w:t>
      </w:r>
      <w:r w:rsidR="00C778CB" w:rsidRPr="004D6E63">
        <w:rPr>
          <w:rFonts w:ascii="DCH-Basisschrift" w:hAnsi="DCH-Basisschrift"/>
          <w:lang w:val="fr-CH"/>
        </w:rPr>
        <w:t>?</w:t>
      </w:r>
    </w:p>
    <w:p w14:paraId="5C19B746" w14:textId="67CC5057" w:rsidR="00C0574B" w:rsidRPr="004D6E63" w:rsidRDefault="00C0574B">
      <w:pPr>
        <w:spacing w:after="200" w:line="276" w:lineRule="auto"/>
        <w:rPr>
          <w:rFonts w:ascii="DCH-Basisschrift" w:hAnsi="DCH-Basisschrift"/>
          <w:sz w:val="24"/>
          <w:szCs w:val="24"/>
          <w:lang w:val="fr-CH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330A13" wp14:editId="01C96F9B">
                <wp:simplePos x="0" y="0"/>
                <wp:positionH relativeFrom="column">
                  <wp:posOffset>248</wp:posOffset>
                </wp:positionH>
                <wp:positionV relativeFrom="paragraph">
                  <wp:posOffset>433236</wp:posOffset>
                </wp:positionV>
                <wp:extent cx="5057775" cy="2045335"/>
                <wp:effectExtent l="0" t="0" r="28575" b="12065"/>
                <wp:wrapNone/>
                <wp:docPr id="5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5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CED41" id="Group 40" o:spid="_x0000_s1026" style="position:absolute;margin-left:0;margin-top:34.1pt;width:398.25pt;height:161.05pt;z-index:251679744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"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hU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AgqRhUxQAAANsAAAAP&#10;AAAAAAAAAAAAAAAAAAcCAABkcnMvZG93bnJldi54bWxQSwUGAAAAAAMAAwC3AAAA+QIAAAAA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</v:group>
            </w:pict>
          </mc:Fallback>
        </mc:AlternateContent>
      </w:r>
      <w:r w:rsidRPr="004D6E63">
        <w:rPr>
          <w:rFonts w:ascii="DCH-Basisschrift" w:hAnsi="DCH-Basisschrift"/>
          <w:sz w:val="24"/>
          <w:szCs w:val="24"/>
          <w:lang w:val="fr-CH"/>
        </w:rPr>
        <w:br w:type="page"/>
      </w:r>
    </w:p>
    <w:p w14:paraId="6D818E67" w14:textId="6E94C3FB" w:rsidR="008B4528" w:rsidRPr="004D6E63" w:rsidRDefault="005D6E18" w:rsidP="0035117F">
      <w:pPr>
        <w:spacing w:line="480" w:lineRule="auto"/>
        <w:rPr>
          <w:rFonts w:ascii="DCH-Basisschrift" w:hAnsi="DCH-Basisschrift"/>
          <w:sz w:val="28"/>
          <w:szCs w:val="28"/>
          <w:lang w:val="fr-CH"/>
        </w:rPr>
      </w:pPr>
      <w:r w:rsidRPr="004D6E63">
        <w:rPr>
          <w:rFonts w:ascii="DCH-Basisschrift" w:hAnsi="DCH-Basisschrift"/>
          <w:sz w:val="28"/>
          <w:szCs w:val="28"/>
          <w:lang w:val="fr-CH"/>
        </w:rPr>
        <w:lastRenderedPageBreak/>
        <w:t>Suisse</w:t>
      </w:r>
    </w:p>
    <w:p w14:paraId="6F32E0AC" w14:textId="34722809" w:rsidR="008B4528" w:rsidRDefault="008B4528" w:rsidP="008B4528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inline distT="0" distB="0" distL="0" distR="0" wp14:anchorId="1A76AF0C" wp14:editId="552A839E">
            <wp:extent cx="5040000" cy="3780000"/>
            <wp:effectExtent l="0" t="0" r="8255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ch 005_Exkursion_GV St-.Galler Rheintal _2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166B" w14:textId="3E2385E8" w:rsidR="00EA0C73" w:rsidRDefault="000B6520" w:rsidP="008B4528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8A24284" wp14:editId="5B0828A7">
                <wp:simplePos x="0" y="0"/>
                <wp:positionH relativeFrom="margin">
                  <wp:posOffset>-710565</wp:posOffset>
                </wp:positionH>
                <wp:positionV relativeFrom="paragraph">
                  <wp:posOffset>2826385</wp:posOffset>
                </wp:positionV>
                <wp:extent cx="5295900" cy="8001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84FCD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DA50ED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B325BC" w14:textId="7CE42057" w:rsidR="000B6520" w:rsidRPr="00FD6E3D" w:rsidRDefault="00DD1B6C" w:rsidP="000B6520">
                            <w:pPr>
                              <w:ind w:left="1418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Photographies </w:t>
                            </w:r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: </w:t>
                            </w:r>
                            <w:r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>Cigogne Suisse</w:t>
                            </w:r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>et</w:t>
                            </w:r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Renata </w:t>
                            </w:r>
                            <w:proofErr w:type="spellStart"/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>Gugelmann</w:t>
                            </w:r>
                            <w:proofErr w:type="spellEnd"/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, </w:t>
                            </w:r>
                            <w:r w:rsidR="00FD6E3D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>Centre d</w:t>
                            </w:r>
                            <w:r w:rsid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>’information</w:t>
                            </w:r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="000B6520" w:rsidRPr="00FD6E3D">
                              <w:rPr>
                                <w:sz w:val="16"/>
                                <w:szCs w:val="16"/>
                                <w:lang w:val="fr-CH"/>
                              </w:rPr>
                              <w:t>Witi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4284" id="Textfeld 6" o:spid="_x0000_s1027" type="#_x0000_t202" style="position:absolute;left:0;text-align:left;margin-left:-55.95pt;margin-top:222.55pt;width:417pt;height:6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" filled="f" stroked="f">
                <v:textbox>
                  <w:txbxContent>
                    <w:p w14:paraId="67B84FCD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24DA50ED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75B325BC" w14:textId="7CE42057" w:rsidR="000B6520" w:rsidRPr="00FD6E3D" w:rsidRDefault="00DD1B6C" w:rsidP="000B6520">
                      <w:pPr>
                        <w:ind w:left="1418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FD6E3D">
                        <w:rPr>
                          <w:sz w:val="16"/>
                          <w:szCs w:val="16"/>
                          <w:lang w:val="fr-CH"/>
                        </w:rPr>
                        <w:t xml:space="preserve">Photographies </w:t>
                      </w:r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 xml:space="preserve">: </w:t>
                      </w:r>
                      <w:r w:rsidRPr="00FD6E3D">
                        <w:rPr>
                          <w:sz w:val="16"/>
                          <w:szCs w:val="16"/>
                          <w:lang w:val="fr-CH"/>
                        </w:rPr>
                        <w:t>Cigogne Suisse</w:t>
                      </w:r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FD6E3D">
                        <w:rPr>
                          <w:sz w:val="16"/>
                          <w:szCs w:val="16"/>
                          <w:lang w:val="fr-CH"/>
                        </w:rPr>
                        <w:t>et</w:t>
                      </w:r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 xml:space="preserve"> Renata </w:t>
                      </w:r>
                      <w:proofErr w:type="spellStart"/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>Gugelmann</w:t>
                      </w:r>
                      <w:proofErr w:type="spellEnd"/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 xml:space="preserve">, </w:t>
                      </w:r>
                      <w:r w:rsidR="00FD6E3D" w:rsidRPr="00FD6E3D">
                        <w:rPr>
                          <w:sz w:val="16"/>
                          <w:szCs w:val="16"/>
                          <w:lang w:val="fr-CH"/>
                        </w:rPr>
                        <w:t>Centre d</w:t>
                      </w:r>
                      <w:r w:rsidR="00FD6E3D">
                        <w:rPr>
                          <w:sz w:val="16"/>
                          <w:szCs w:val="16"/>
                          <w:lang w:val="fr-CH"/>
                        </w:rPr>
                        <w:t>’information</w:t>
                      </w:r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proofErr w:type="spellStart"/>
                      <w:r w:rsidR="000B6520" w:rsidRPr="00FD6E3D">
                        <w:rPr>
                          <w:sz w:val="16"/>
                          <w:szCs w:val="16"/>
                          <w:lang w:val="fr-CH"/>
                        </w:rPr>
                        <w:t>Witi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B4528">
        <w:rPr>
          <w:rFonts w:ascii="DCH-Basisschrift" w:hAnsi="DCH-Basisschrift"/>
          <w:noProof/>
          <w:lang w:eastAsia="de-CH"/>
        </w:rPr>
        <w:drawing>
          <wp:inline distT="0" distB="0" distL="0" distR="0" wp14:anchorId="3C4F4844" wp14:editId="630C69DB">
            <wp:extent cx="5040000" cy="2833200"/>
            <wp:effectExtent l="0" t="0" r="8255" b="571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0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1473" w14:textId="03AD3C27" w:rsidR="008B4528" w:rsidRPr="004B6BB7" w:rsidRDefault="00C20EAF" w:rsidP="00EA0C73">
      <w:pPr>
        <w:spacing w:line="480" w:lineRule="auto"/>
        <w:rPr>
          <w:rFonts w:ascii="DCH-Basisschrift" w:hAnsi="DCH-Basisschrift"/>
          <w:sz w:val="28"/>
          <w:szCs w:val="28"/>
          <w:lang w:val="fr-CH"/>
        </w:rPr>
      </w:pPr>
      <w:r w:rsidRPr="004B6BB7">
        <w:rPr>
          <w:rFonts w:ascii="DCH-Basisschrift" w:hAnsi="DCH-Basisschrift"/>
          <w:sz w:val="28"/>
          <w:szCs w:val="28"/>
          <w:lang w:val="fr-CH"/>
        </w:rPr>
        <w:lastRenderedPageBreak/>
        <w:t>Espagne</w:t>
      </w:r>
    </w:p>
    <w:p w14:paraId="3AFAF2ED" w14:textId="3EFC7B9D" w:rsidR="00EA0C73" w:rsidRDefault="00EA0C73" w:rsidP="005567B6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inline distT="0" distB="0" distL="0" distR="0" wp14:anchorId="00023919" wp14:editId="6E45D291">
            <wp:extent cx="5040000" cy="3373200"/>
            <wp:effectExtent l="0" t="0" r="8255" b="0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792_bear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084D" w14:textId="55D85504" w:rsidR="005567B6" w:rsidRDefault="000B6520" w:rsidP="005567B6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28EF332" wp14:editId="07AC06FB">
                <wp:simplePos x="0" y="0"/>
                <wp:positionH relativeFrom="margin">
                  <wp:posOffset>-714375</wp:posOffset>
                </wp:positionH>
                <wp:positionV relativeFrom="paragraph">
                  <wp:posOffset>3246120</wp:posOffset>
                </wp:positionV>
                <wp:extent cx="5295900" cy="80010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45B1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5591A8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C1CBB2" w14:textId="242A81E6" w:rsidR="000B6520" w:rsidRPr="004B6BB7" w:rsidRDefault="005F6477" w:rsidP="000B6520">
                            <w:pPr>
                              <w:ind w:left="1418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4B6BB7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Photographies </w:t>
                            </w:r>
                            <w:r w:rsidR="000B6520" w:rsidRPr="004B6BB7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: </w:t>
                            </w:r>
                            <w:r w:rsidRPr="004B6BB7">
                              <w:rPr>
                                <w:sz w:val="16"/>
                                <w:szCs w:val="16"/>
                                <w:lang w:val="fr-CH"/>
                              </w:rPr>
                              <w:t>Cigogne Suisse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F332" id="Textfeld 4" o:spid="_x0000_s1028" type="#_x0000_t202" style="position:absolute;left:0;text-align:left;margin-left:-56.25pt;margin-top:255.6pt;width:417pt;height:6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" filled="f" stroked="f">
                <v:textbox>
                  <w:txbxContent>
                    <w:p w14:paraId="6EC345B1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545591A8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71C1CBB2" w14:textId="242A81E6" w:rsidR="000B6520" w:rsidRPr="004B6BB7" w:rsidRDefault="005F6477" w:rsidP="000B6520">
                      <w:pPr>
                        <w:ind w:left="1418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4B6BB7">
                        <w:rPr>
                          <w:sz w:val="16"/>
                          <w:szCs w:val="16"/>
                          <w:lang w:val="fr-CH"/>
                        </w:rPr>
                        <w:t xml:space="preserve">Photographies </w:t>
                      </w:r>
                      <w:r w:rsidR="000B6520" w:rsidRPr="004B6BB7">
                        <w:rPr>
                          <w:sz w:val="16"/>
                          <w:szCs w:val="16"/>
                          <w:lang w:val="fr-CH"/>
                        </w:rPr>
                        <w:t xml:space="preserve">: </w:t>
                      </w:r>
                      <w:r w:rsidRPr="004B6BB7">
                        <w:rPr>
                          <w:sz w:val="16"/>
                          <w:szCs w:val="16"/>
                          <w:lang w:val="fr-CH"/>
                        </w:rPr>
                        <w:t>Cigogne Suisse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C73">
        <w:rPr>
          <w:rFonts w:ascii="DCH-Basisschrift" w:hAnsi="DCH-Basisschrift"/>
          <w:noProof/>
          <w:lang w:eastAsia="de-CH"/>
        </w:rPr>
        <w:drawing>
          <wp:inline distT="0" distB="0" distL="0" distR="0" wp14:anchorId="17257391" wp14:editId="6D9479DD">
            <wp:extent cx="5040000" cy="3283200"/>
            <wp:effectExtent l="0" t="0" r="8255" b="0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sosstorch_DSC6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8115" w14:textId="16E11D55" w:rsidR="00EA0C73" w:rsidRPr="00C77C37" w:rsidRDefault="005567B6" w:rsidP="005567B6">
      <w:pPr>
        <w:spacing w:line="480" w:lineRule="auto"/>
        <w:rPr>
          <w:rFonts w:ascii="DCH-Basisschrift" w:hAnsi="DCH-Basisschrift"/>
          <w:sz w:val="28"/>
          <w:szCs w:val="28"/>
        </w:rPr>
      </w:pPr>
      <w:r w:rsidRPr="00C77C37">
        <w:rPr>
          <w:rFonts w:ascii="DCH-Basisschrift" w:hAnsi="DCH-Basisschrift"/>
          <w:sz w:val="28"/>
          <w:szCs w:val="28"/>
        </w:rPr>
        <w:lastRenderedPageBreak/>
        <w:t xml:space="preserve">Mali </w:t>
      </w:r>
    </w:p>
    <w:p w14:paraId="175ED207" w14:textId="05536D9A" w:rsidR="002C53DD" w:rsidRDefault="002C53DD" w:rsidP="002C53DD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inline distT="0" distB="0" distL="0" distR="0" wp14:anchorId="6CA04DC3" wp14:editId="7413F357">
            <wp:extent cx="5040000" cy="3373200"/>
            <wp:effectExtent l="0" t="0" r="8255" b="0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a_Mayo Severie_Delta interieur du Niger_081030 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F7E7" w14:textId="6A0D9565" w:rsidR="005567B6" w:rsidRDefault="000B6520" w:rsidP="005D2A41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5B0863" wp14:editId="3C6B4BB7">
                <wp:simplePos x="0" y="0"/>
                <wp:positionH relativeFrom="margin">
                  <wp:posOffset>-720090</wp:posOffset>
                </wp:positionH>
                <wp:positionV relativeFrom="paragraph">
                  <wp:posOffset>3242310</wp:posOffset>
                </wp:positionV>
                <wp:extent cx="5295900" cy="800100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5A66A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6E1690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C6454EC" w14:textId="31A93E03" w:rsidR="000B6520" w:rsidRPr="00AE25B0" w:rsidRDefault="00AE25B0" w:rsidP="000B6520">
                            <w:pPr>
                              <w:ind w:left="1418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AE25B0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Photographies </w:t>
                            </w:r>
                            <w:r w:rsidR="000B6520" w:rsidRPr="00AE25B0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: Verena Keller </w:t>
                            </w:r>
                            <w:r w:rsidRPr="00AE25B0">
                              <w:rPr>
                                <w:sz w:val="16"/>
                                <w:szCs w:val="16"/>
                                <w:lang w:val="fr-CH"/>
                              </w:rPr>
                              <w:t>et</w:t>
                            </w:r>
                            <w:r w:rsidR="000B6520" w:rsidRPr="00AE25B0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AE25B0">
                              <w:rPr>
                                <w:sz w:val="16"/>
                                <w:szCs w:val="16"/>
                                <w:lang w:val="fr-CH"/>
                              </w:rPr>
                              <w:t>Cigogne Suisse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0863" id="Textfeld 10" o:spid="_x0000_s1029" type="#_x0000_t202" style="position:absolute;left:0;text-align:left;margin-left:-56.7pt;margin-top:255.3pt;width:417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" filled="f" stroked="f">
                <v:textbox>
                  <w:txbxContent>
                    <w:p w14:paraId="6725A66A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2A6E1690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5C6454EC" w14:textId="31A93E03" w:rsidR="000B6520" w:rsidRPr="00AE25B0" w:rsidRDefault="00AE25B0" w:rsidP="000B6520">
                      <w:pPr>
                        <w:ind w:left="1418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AE25B0">
                        <w:rPr>
                          <w:sz w:val="16"/>
                          <w:szCs w:val="16"/>
                          <w:lang w:val="fr-CH"/>
                        </w:rPr>
                        <w:t xml:space="preserve">Photographies </w:t>
                      </w:r>
                      <w:r w:rsidR="000B6520" w:rsidRPr="00AE25B0">
                        <w:rPr>
                          <w:sz w:val="16"/>
                          <w:szCs w:val="16"/>
                          <w:lang w:val="fr-CH"/>
                        </w:rPr>
                        <w:t xml:space="preserve">: Verena Keller </w:t>
                      </w:r>
                      <w:r w:rsidRPr="00AE25B0">
                        <w:rPr>
                          <w:sz w:val="16"/>
                          <w:szCs w:val="16"/>
                          <w:lang w:val="fr-CH"/>
                        </w:rPr>
                        <w:t>et</w:t>
                      </w:r>
                      <w:r w:rsidR="000B6520" w:rsidRPr="00AE25B0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AE25B0">
                        <w:rPr>
                          <w:sz w:val="16"/>
                          <w:szCs w:val="16"/>
                          <w:lang w:val="fr-CH"/>
                        </w:rPr>
                        <w:t>Cigogne Suisse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3DD">
        <w:rPr>
          <w:rFonts w:ascii="DCH-Basisschrift" w:hAnsi="DCH-Basisschrift"/>
          <w:noProof/>
          <w:lang w:eastAsia="de-CH"/>
        </w:rPr>
        <w:drawing>
          <wp:inline distT="0" distB="0" distL="0" distR="0" wp14:anchorId="6ECFBA6E" wp14:editId="7B446FBD">
            <wp:extent cx="5040000" cy="3135600"/>
            <wp:effectExtent l="0" t="0" r="8255" b="8255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3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7B6" w:rsidSect="00163DAB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479E2" w14:textId="77777777" w:rsidR="00F053FD" w:rsidRDefault="00F053FD" w:rsidP="00A76598">
      <w:r>
        <w:separator/>
      </w:r>
    </w:p>
  </w:endnote>
  <w:endnote w:type="continuationSeparator" w:id="0">
    <w:p w14:paraId="3A640AD6" w14:textId="77777777" w:rsidR="00F053FD" w:rsidRDefault="00F053FD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54DA3" w14:textId="77777777" w:rsidR="00F317D1" w:rsidRDefault="00F317D1" w:rsidP="00800B2B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E64B2" w14:textId="3A36F918" w:rsidR="00F317D1" w:rsidRPr="004B6BB7" w:rsidRDefault="00AE25B0" w:rsidP="00AE25B0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  <w:lang w:val="fr-CH"/>
      </w:rPr>
    </w:pPr>
    <w:r w:rsidRPr="004B6BB7">
      <w:rPr>
        <w:rFonts w:ascii="Gudea" w:hAnsi="Gudea"/>
        <w:sz w:val="18"/>
        <w:szCs w:val="18"/>
        <w:lang w:val="fr-CH"/>
      </w:rPr>
      <w:t>Elèves M</w:t>
    </w:r>
    <w:r w:rsidRPr="004B6BB7">
      <w:rPr>
        <w:rFonts w:ascii="Gudea" w:hAnsi="Gudea"/>
        <w:b/>
        <w:sz w:val="18"/>
        <w:szCs w:val="18"/>
        <w:lang w:val="fr-CH"/>
      </w:rPr>
      <w:t>12</w:t>
    </w:r>
    <w:r w:rsidRPr="004B6BB7">
      <w:rPr>
        <w:rFonts w:ascii="Gudea" w:hAnsi="Gudea"/>
        <w:sz w:val="18"/>
        <w:szCs w:val="18"/>
        <w:lang w:val="fr-CH"/>
      </w:rPr>
      <w:t xml:space="preserve">  Page </w:t>
    </w:r>
    <w:r w:rsidRPr="004B6BB7">
      <w:rPr>
        <w:rFonts w:ascii="Gudea" w:hAnsi="Gudea"/>
        <w:sz w:val="18"/>
        <w:szCs w:val="18"/>
        <w:lang w:val="fr-CH"/>
      </w:rPr>
      <w:fldChar w:fldCharType="begin"/>
    </w:r>
    <w:r w:rsidRPr="004B6BB7">
      <w:rPr>
        <w:rFonts w:ascii="Gudea" w:hAnsi="Gudea"/>
        <w:sz w:val="18"/>
        <w:szCs w:val="18"/>
        <w:lang w:val="fr-CH"/>
      </w:rPr>
      <w:instrText xml:space="preserve"> PAGE  \* Arabic  \* MERGEFORMAT </w:instrText>
    </w:r>
    <w:r w:rsidRPr="004B6BB7">
      <w:rPr>
        <w:rFonts w:ascii="Gudea" w:hAnsi="Gudea"/>
        <w:sz w:val="18"/>
        <w:szCs w:val="18"/>
        <w:lang w:val="fr-CH"/>
      </w:rPr>
      <w:fldChar w:fldCharType="separate"/>
    </w:r>
    <w:r w:rsidRPr="004B6BB7">
      <w:rPr>
        <w:rFonts w:ascii="Gudea" w:hAnsi="Gudea"/>
        <w:sz w:val="18"/>
        <w:szCs w:val="18"/>
        <w:lang w:val="fr-CH"/>
      </w:rPr>
      <w:t>1</w:t>
    </w:r>
    <w:r w:rsidRPr="004B6BB7">
      <w:rPr>
        <w:rFonts w:ascii="Gudea" w:hAnsi="Gudea"/>
        <w:sz w:val="18"/>
        <w:szCs w:val="18"/>
        <w:lang w:val="fr-CH"/>
      </w:rPr>
      <w:fldChar w:fldCharType="end"/>
    </w:r>
    <w:r w:rsidRPr="004B6BB7">
      <w:rPr>
        <w:rFonts w:ascii="Gudea" w:hAnsi="Gudea"/>
        <w:sz w:val="18"/>
        <w:szCs w:val="18"/>
        <w:lang w:val="fr-CH"/>
      </w:rPr>
      <w:t>/</w:t>
    </w:r>
    <w:r w:rsidRPr="004B6BB7">
      <w:rPr>
        <w:rFonts w:ascii="Gudea" w:hAnsi="Gudea"/>
        <w:sz w:val="18"/>
        <w:szCs w:val="18"/>
        <w:lang w:val="fr-CH"/>
      </w:rPr>
      <w:fldChar w:fldCharType="begin"/>
    </w:r>
    <w:r w:rsidRPr="004B6BB7">
      <w:rPr>
        <w:rFonts w:ascii="Gudea" w:hAnsi="Gudea"/>
        <w:sz w:val="18"/>
        <w:szCs w:val="18"/>
        <w:lang w:val="fr-CH"/>
      </w:rPr>
      <w:instrText xml:space="preserve"> NUMPAGES   \* MERGEFORMAT </w:instrText>
    </w:r>
    <w:r w:rsidRPr="004B6BB7">
      <w:rPr>
        <w:rFonts w:ascii="Gudea" w:hAnsi="Gudea"/>
        <w:sz w:val="18"/>
        <w:szCs w:val="18"/>
        <w:lang w:val="fr-CH"/>
      </w:rPr>
      <w:fldChar w:fldCharType="separate"/>
    </w:r>
    <w:r w:rsidRPr="004B6BB7">
      <w:rPr>
        <w:rFonts w:ascii="Gudea" w:hAnsi="Gudea"/>
        <w:sz w:val="18"/>
        <w:szCs w:val="18"/>
        <w:lang w:val="fr-CH"/>
      </w:rPr>
      <w:t>9</w:t>
    </w:r>
    <w:r w:rsidRPr="004B6BB7">
      <w:rPr>
        <w:rFonts w:ascii="Gudea" w:hAnsi="Gudea"/>
        <w:noProof/>
        <w:sz w:val="18"/>
        <w:szCs w:val="18"/>
        <w:lang w:val="fr-CH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D97AC" w14:textId="69FEE455" w:rsidR="00F317D1" w:rsidRPr="00EE612F" w:rsidRDefault="00F317D1" w:rsidP="00AE25B0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AE25B0">
      <w:rPr>
        <w:rFonts w:ascii="Gudea" w:hAnsi="Gudea"/>
        <w:sz w:val="18"/>
        <w:szCs w:val="18"/>
      </w:rPr>
      <w:t>Elèves</w:t>
    </w:r>
    <w:proofErr w:type="spellEnd"/>
    <w:r w:rsidR="00AE25B0">
      <w:rPr>
        <w:rFonts w:ascii="Gudea" w:hAnsi="Gudea"/>
        <w:sz w:val="18"/>
        <w:szCs w:val="18"/>
      </w:rPr>
      <w:t xml:space="preserve"> M</w:t>
    </w:r>
    <w:proofErr w:type="gramStart"/>
    <w:r w:rsidR="00AE25B0" w:rsidRPr="006267A4">
      <w:rPr>
        <w:rFonts w:ascii="Gudea" w:hAnsi="Gudea"/>
        <w:b/>
        <w:sz w:val="18"/>
        <w:szCs w:val="18"/>
      </w:rPr>
      <w:t>1</w:t>
    </w:r>
    <w:r w:rsidR="00AE25B0">
      <w:rPr>
        <w:rFonts w:ascii="Gudea" w:hAnsi="Gudea"/>
        <w:b/>
        <w:sz w:val="18"/>
        <w:szCs w:val="18"/>
      </w:rPr>
      <w:t>2</w:t>
    </w:r>
    <w:r w:rsidR="00AE25B0">
      <w:rPr>
        <w:rFonts w:ascii="Gudea" w:hAnsi="Gudea"/>
        <w:sz w:val="18"/>
        <w:szCs w:val="18"/>
      </w:rPr>
      <w:t xml:space="preserve">  Page</w:t>
    </w:r>
    <w:proofErr w:type="gramEnd"/>
    <w:r w:rsidR="00AE25B0" w:rsidRPr="00EE612F">
      <w:rPr>
        <w:rFonts w:ascii="Gudea" w:hAnsi="Gudea"/>
        <w:sz w:val="18"/>
        <w:szCs w:val="18"/>
      </w:rPr>
      <w:t xml:space="preserve"> </w:t>
    </w:r>
    <w:r w:rsidR="00AE25B0" w:rsidRPr="00EE612F">
      <w:rPr>
        <w:rFonts w:ascii="Gudea" w:hAnsi="Gudea"/>
        <w:sz w:val="18"/>
        <w:szCs w:val="18"/>
      </w:rPr>
      <w:fldChar w:fldCharType="begin"/>
    </w:r>
    <w:r w:rsidR="00AE25B0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AE25B0" w:rsidRPr="00EE612F">
      <w:rPr>
        <w:rFonts w:ascii="Gudea" w:hAnsi="Gudea"/>
        <w:sz w:val="18"/>
        <w:szCs w:val="18"/>
      </w:rPr>
      <w:fldChar w:fldCharType="separate"/>
    </w:r>
    <w:r w:rsidR="00AE25B0">
      <w:rPr>
        <w:rFonts w:ascii="Gudea" w:hAnsi="Gudea"/>
        <w:sz w:val="18"/>
        <w:szCs w:val="18"/>
      </w:rPr>
      <w:t>1</w:t>
    </w:r>
    <w:r w:rsidR="00AE25B0" w:rsidRPr="00EE612F">
      <w:rPr>
        <w:rFonts w:ascii="Gudea" w:hAnsi="Gudea"/>
        <w:sz w:val="18"/>
        <w:szCs w:val="18"/>
      </w:rPr>
      <w:fldChar w:fldCharType="end"/>
    </w:r>
    <w:r w:rsidR="00AE25B0" w:rsidRPr="00EE612F">
      <w:rPr>
        <w:rFonts w:ascii="Gudea" w:hAnsi="Gudea"/>
        <w:sz w:val="18"/>
        <w:szCs w:val="18"/>
      </w:rPr>
      <w:t>/</w:t>
    </w:r>
    <w:r w:rsidR="00AE25B0" w:rsidRPr="00EE612F">
      <w:rPr>
        <w:rFonts w:ascii="Gudea" w:hAnsi="Gudea"/>
        <w:sz w:val="18"/>
        <w:szCs w:val="18"/>
      </w:rPr>
      <w:fldChar w:fldCharType="begin"/>
    </w:r>
    <w:r w:rsidR="00AE25B0" w:rsidRPr="00EE612F">
      <w:rPr>
        <w:rFonts w:ascii="Gudea" w:hAnsi="Gudea"/>
        <w:sz w:val="18"/>
        <w:szCs w:val="18"/>
      </w:rPr>
      <w:instrText xml:space="preserve"> NUMPAGES   \* MERGEFORMAT </w:instrText>
    </w:r>
    <w:r w:rsidR="00AE25B0" w:rsidRPr="00EE612F">
      <w:rPr>
        <w:rFonts w:ascii="Gudea" w:hAnsi="Gudea"/>
        <w:sz w:val="18"/>
        <w:szCs w:val="18"/>
      </w:rPr>
      <w:fldChar w:fldCharType="separate"/>
    </w:r>
    <w:r w:rsidR="00AE25B0">
      <w:rPr>
        <w:rFonts w:ascii="Gudea" w:hAnsi="Gudea"/>
        <w:sz w:val="18"/>
        <w:szCs w:val="18"/>
      </w:rPr>
      <w:t>2</w:t>
    </w:r>
    <w:r w:rsidR="00AE25B0" w:rsidRPr="00EE612F">
      <w:rPr>
        <w:rFonts w:ascii="Gudea" w:hAnsi="Gudea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E372B" w14:textId="77777777" w:rsidR="00F053FD" w:rsidRPr="00ED0D02" w:rsidRDefault="00F053FD" w:rsidP="00ED0D02">
      <w:pPr>
        <w:pStyle w:val="Pieddepage"/>
      </w:pPr>
    </w:p>
  </w:footnote>
  <w:footnote w:type="continuationSeparator" w:id="0">
    <w:p w14:paraId="77A64B0C" w14:textId="77777777" w:rsidR="00F053FD" w:rsidRDefault="00F053FD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04CF8" w14:textId="2D6594D2" w:rsidR="00F317D1" w:rsidRPr="00EE2559" w:rsidRDefault="00311EDC" w:rsidP="00D1286D">
    <w:pPr>
      <w:pStyle w:val="Corpsdetexte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7FC3A006" wp14:editId="2DAED087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195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6" name="Rechteck 14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7FF4D9" id="Gruppieren 9" o:spid="_x0000_s1026" style="position:absolute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JwAAAABSZ2h0bG9uZwAAAS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AkyAAAAAQAAAEcAAABHAAAA2AAA&#10;O+gAAAkWABgAAf/Y/+0ADEFkb2JlX0NNAAL/7gAOQWRvYmUAZIAAAAAB/9sAhAAMCAgICQgMCQkM&#10;EQsKCxEVDwwMDxUYExMVExMYEQwMDAwMDBEMDAwMDAwMDAwMDAwMDAwMDAwMDAwMDAwMDAwMAQ0L&#10;Cw0ODRAODhAUDg4OFBQODg4OFBEMDAwMDBERDAwMDAwMEQwMDAwMDAwMDAwMDAwMDAwMDAwMDAwM&#10;DAwMDAz/wAARCABHAEc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KAAn8EEFEQkUCEAAAcHJ0ckNNWUtMYWIg&#10;B9cABQAPABAAHgADYWNzcEFQUEwAAAAAQURCRQAAAAAAAAAAAAAAAAAAAAE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5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o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/+L/4klDQ19QUk9GSUxFAAIK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i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/+L/4klDQ19QUk9G&#10;SUxFAAMK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/+L/4klDQ19QUk9GSUxFAAQK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x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/+L/4klDQ19QUk9GSUxFAAUK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A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/+L/4klDQ19QUk9GSUxFAAYK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/+L/4klDQ19QUk9GSUxFAAkK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M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/+L9vklDQ19QUk9GSUxFAAoK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ScBJwQBEQACEQEDEQEEEQD/3QAEACX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">
                <v:imagedata r:id="rId2" o:title="Storch-Logo-Bild"/>
              </v:shape>
              <v:rect id="Rechteck 14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" filled="f" stroked="f" strokeweight="2pt"/>
            </v:group>
          </w:pict>
        </mc:Fallback>
      </mc:AlternateContent>
    </w:r>
    <w:r w:rsidR="00F317D1">
      <w:rPr>
        <w:rFonts w:ascii="DCH-Basisschrift" w:hAnsi="DCH-Basisschrift"/>
        <w:noProof/>
        <w:sz w:val="24"/>
        <w:szCs w:val="24"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65840633" wp14:editId="1D2E7AC9">
              <wp:simplePos x="0" y="0"/>
              <wp:positionH relativeFrom="column">
                <wp:posOffset>-701040</wp:posOffset>
              </wp:positionH>
              <wp:positionV relativeFrom="paragraph">
                <wp:posOffset>-435927</wp:posOffset>
              </wp:positionV>
              <wp:extent cx="319088" cy="223837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2238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409565" id="Rechteck 1" o:spid="_x0000_s1026" style="position:absolute;margin-left:-55.2pt;margin-top:-34.3pt;width:25.15pt;height:1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71109" w14:textId="77777777" w:rsidR="00F317D1" w:rsidRPr="00732E76" w:rsidRDefault="00F317D1" w:rsidP="009B4AE7">
    <w:pPr>
      <w:pStyle w:val="Corpsdetexte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19BAD0C3" wp14:editId="2EE79724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9D322" w14:textId="6BB9282C" w:rsidR="00F317D1" w:rsidRPr="00246D60" w:rsidRDefault="00E3605F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Elèves</w:t>
                          </w:r>
                          <w:proofErr w:type="spellEnd"/>
                          <w:r w:rsidR="00F317D1">
                            <w:rPr>
                              <w:b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  <w:szCs w:val="21"/>
                            </w:rPr>
                            <w:t>M</w:t>
                          </w:r>
                          <w:r w:rsidR="00F317D1">
                            <w:rPr>
                              <w:b/>
                              <w:sz w:val="21"/>
                              <w:szCs w:val="21"/>
                            </w:rPr>
                            <w:t>12</w:t>
                          </w:r>
                        </w:p>
                        <w:p w14:paraId="3A25B643" w14:textId="77777777" w:rsidR="00F317D1" w:rsidRPr="00246D60" w:rsidRDefault="00F317D1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AD0C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7BF9D322" w14:textId="6BB9282C" w:rsidR="00F317D1" w:rsidRPr="00246D60" w:rsidRDefault="00E3605F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Elèves</w:t>
                    </w:r>
                    <w:proofErr w:type="spellEnd"/>
                    <w:r w:rsidR="00F317D1">
                      <w:rPr>
                        <w:b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  <w:szCs w:val="21"/>
                      </w:rPr>
                      <w:t>M</w:t>
                    </w:r>
                    <w:r w:rsidR="00F317D1">
                      <w:rPr>
                        <w:b/>
                        <w:sz w:val="21"/>
                        <w:szCs w:val="21"/>
                      </w:rPr>
                      <w:t>12</w:t>
                    </w:r>
                  </w:p>
                  <w:p w14:paraId="3A25B643" w14:textId="77777777" w:rsidR="00F317D1" w:rsidRPr="00246D60" w:rsidRDefault="00F317D1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059E12CE" wp14:editId="1C440A55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3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794D19C5" wp14:editId="1DE291EE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5ECC" w14:textId="249468C3" w:rsidR="00F317D1" w:rsidRPr="00246D60" w:rsidRDefault="00E3605F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FR</w:t>
                          </w:r>
                        </w:p>
                        <w:p w14:paraId="55EA7A1F" w14:textId="77777777" w:rsidR="00F317D1" w:rsidRPr="00246D60" w:rsidRDefault="00F317D1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4D19C5" id="_x0000_s1031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22BD5ECC" w14:textId="249468C3" w:rsidR="00F317D1" w:rsidRPr="00246D60" w:rsidRDefault="00E3605F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FR</w:t>
                    </w:r>
                  </w:p>
                  <w:p w14:paraId="55EA7A1F" w14:textId="77777777" w:rsidR="00F317D1" w:rsidRPr="00246D60" w:rsidRDefault="00F317D1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3B556D1" w14:textId="77777777" w:rsidR="00F317D1" w:rsidRDefault="00F317D1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18051894" wp14:editId="168C9353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70270" w14:textId="3273BD8F" w:rsidR="00F317D1" w:rsidRPr="00246D60" w:rsidRDefault="00E3605F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Mission</w:t>
                          </w:r>
                        </w:p>
                        <w:p w14:paraId="5C454CDD" w14:textId="77777777" w:rsidR="00F317D1" w:rsidRPr="00246D60" w:rsidRDefault="00F317D1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051894" id="_x0000_s1032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20970270" w14:textId="3273BD8F" w:rsidR="00F317D1" w:rsidRPr="00246D60" w:rsidRDefault="00E3605F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Mission</w:t>
                    </w:r>
                  </w:p>
                  <w:p w14:paraId="5C454CDD" w14:textId="77777777" w:rsidR="00F317D1" w:rsidRPr="00246D60" w:rsidRDefault="00F317D1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9FC9B6A" wp14:editId="5AE2F731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D96D58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6ED073E1" w14:textId="77777777" w:rsidR="00F317D1" w:rsidRPr="00EE2559" w:rsidRDefault="00F317D1" w:rsidP="00732E76">
    <w:pPr>
      <w:pStyle w:val="Corpsdetexte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031E9CB" wp14:editId="25E2E62B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66AB9" w14:textId="3EA557EA" w:rsidR="00F317D1" w:rsidRPr="00246D60" w:rsidRDefault="00E3605F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Cycle 2</w:t>
                          </w:r>
                        </w:p>
                        <w:p w14:paraId="39C907DC" w14:textId="77777777" w:rsidR="00F317D1" w:rsidRPr="00246D60" w:rsidRDefault="00F317D1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31E9CB" id="_x0000_s1033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21D66AB9" w14:textId="3EA557EA" w:rsidR="00F317D1" w:rsidRPr="00246D60" w:rsidRDefault="00E3605F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Cycle 2</w:t>
                    </w:r>
                  </w:p>
                  <w:p w14:paraId="39C907DC" w14:textId="77777777" w:rsidR="00F317D1" w:rsidRPr="00246D60" w:rsidRDefault="00F317D1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CA4B5CC" wp14:editId="25DF131A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7AA0A1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4DFA646A" w14:textId="77777777" w:rsidR="00F317D1" w:rsidRPr="00341EE5" w:rsidRDefault="00F317D1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79EC8490" wp14:editId="01A68A64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928F5C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42348E"/>
    <w:multiLevelType w:val="hybridMultilevel"/>
    <w:tmpl w:val="D7D8094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E027FD"/>
    <w:multiLevelType w:val="hybridMultilevel"/>
    <w:tmpl w:val="8A7052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0" w15:restartNumberingAfterBreak="0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1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F082E"/>
    <w:multiLevelType w:val="hybridMultilevel"/>
    <w:tmpl w:val="071C0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30" w15:restartNumberingAfterBreak="0">
    <w:nsid w:val="6A8662D4"/>
    <w:multiLevelType w:val="multilevel"/>
    <w:tmpl w:val="75384DEA"/>
    <w:numStyleLink w:val="FHNWAufzhlung"/>
  </w:abstractNum>
  <w:abstractNum w:abstractNumId="31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5"/>
  </w:num>
  <w:num w:numId="3">
    <w:abstractNumId w:val="31"/>
  </w:num>
  <w:num w:numId="4">
    <w:abstractNumId w:val="3"/>
  </w:num>
  <w:num w:numId="5">
    <w:abstractNumId w:val="37"/>
  </w:num>
  <w:num w:numId="6">
    <w:abstractNumId w:val="5"/>
  </w:num>
  <w:num w:numId="7">
    <w:abstractNumId w:val="25"/>
  </w:num>
  <w:num w:numId="8">
    <w:abstractNumId w:val="1"/>
  </w:num>
  <w:num w:numId="9">
    <w:abstractNumId w:val="2"/>
  </w:num>
  <w:num w:numId="10">
    <w:abstractNumId w:val="23"/>
  </w:num>
  <w:num w:numId="11">
    <w:abstractNumId w:val="15"/>
  </w:num>
  <w:num w:numId="12">
    <w:abstractNumId w:val="16"/>
  </w:num>
  <w:num w:numId="13">
    <w:abstractNumId w:val="6"/>
  </w:num>
  <w:num w:numId="14">
    <w:abstractNumId w:val="22"/>
  </w:num>
  <w:num w:numId="15">
    <w:abstractNumId w:val="29"/>
  </w:num>
  <w:num w:numId="16">
    <w:abstractNumId w:val="0"/>
  </w:num>
  <w:num w:numId="17">
    <w:abstractNumId w:val="33"/>
  </w:num>
  <w:num w:numId="18">
    <w:abstractNumId w:val="33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9"/>
  </w:num>
  <w:num w:numId="20">
    <w:abstractNumId w:val="20"/>
  </w:num>
  <w:num w:numId="21">
    <w:abstractNumId w:val="36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38"/>
  </w:num>
  <w:num w:numId="25">
    <w:abstractNumId w:val="14"/>
  </w:num>
  <w:num w:numId="26">
    <w:abstractNumId w:val="12"/>
  </w:num>
  <w:num w:numId="27">
    <w:abstractNumId w:val="27"/>
  </w:num>
  <w:num w:numId="28">
    <w:abstractNumId w:val="35"/>
  </w:num>
  <w:num w:numId="29">
    <w:abstractNumId w:val="18"/>
  </w:num>
  <w:num w:numId="30">
    <w:abstractNumId w:val="32"/>
  </w:num>
  <w:num w:numId="31">
    <w:abstractNumId w:val="13"/>
  </w:num>
  <w:num w:numId="32">
    <w:abstractNumId w:val="34"/>
  </w:num>
  <w:num w:numId="33">
    <w:abstractNumId w:val="17"/>
  </w:num>
  <w:num w:numId="34">
    <w:abstractNumId w:val="21"/>
  </w:num>
  <w:num w:numId="35">
    <w:abstractNumId w:val="24"/>
  </w:num>
  <w:num w:numId="36">
    <w:abstractNumId w:val="11"/>
  </w:num>
  <w:num w:numId="37">
    <w:abstractNumId w:val="28"/>
  </w:num>
  <w:num w:numId="38">
    <w:abstractNumId w:val="19"/>
  </w:num>
  <w:num w:numId="39">
    <w:abstractNumId w:val="7"/>
  </w:num>
  <w:num w:numId="40">
    <w:abstractNumId w:val="8"/>
  </w:num>
  <w:num w:numId="41">
    <w:abstractNumId w:val="1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1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72"/>
    <w:rsid w:val="00004E5E"/>
    <w:rsid w:val="00005A78"/>
    <w:rsid w:val="000102C8"/>
    <w:rsid w:val="00016CE6"/>
    <w:rsid w:val="000210DE"/>
    <w:rsid w:val="000243BB"/>
    <w:rsid w:val="00035072"/>
    <w:rsid w:val="000520E0"/>
    <w:rsid w:val="0005534A"/>
    <w:rsid w:val="000612B7"/>
    <w:rsid w:val="000662C3"/>
    <w:rsid w:val="00070083"/>
    <w:rsid w:val="00071507"/>
    <w:rsid w:val="000719E7"/>
    <w:rsid w:val="00071E02"/>
    <w:rsid w:val="000778B0"/>
    <w:rsid w:val="00081B65"/>
    <w:rsid w:val="00085AE4"/>
    <w:rsid w:val="00087457"/>
    <w:rsid w:val="00087E15"/>
    <w:rsid w:val="0009329F"/>
    <w:rsid w:val="00094F3D"/>
    <w:rsid w:val="000976AF"/>
    <w:rsid w:val="000B6198"/>
    <w:rsid w:val="000B6520"/>
    <w:rsid w:val="000C0111"/>
    <w:rsid w:val="000D2796"/>
    <w:rsid w:val="000D3AC3"/>
    <w:rsid w:val="000D7DC8"/>
    <w:rsid w:val="000E5CC1"/>
    <w:rsid w:val="000F28B8"/>
    <w:rsid w:val="000F552C"/>
    <w:rsid w:val="000F71F7"/>
    <w:rsid w:val="000F7619"/>
    <w:rsid w:val="000F7F62"/>
    <w:rsid w:val="001050B2"/>
    <w:rsid w:val="00105CE6"/>
    <w:rsid w:val="00106487"/>
    <w:rsid w:val="00106EAE"/>
    <w:rsid w:val="00110F4D"/>
    <w:rsid w:val="00113E94"/>
    <w:rsid w:val="001149D2"/>
    <w:rsid w:val="00123762"/>
    <w:rsid w:val="001478B7"/>
    <w:rsid w:val="00156BA9"/>
    <w:rsid w:val="001606D5"/>
    <w:rsid w:val="00163DAB"/>
    <w:rsid w:val="00173264"/>
    <w:rsid w:val="00180D32"/>
    <w:rsid w:val="00187BFC"/>
    <w:rsid w:val="001907B5"/>
    <w:rsid w:val="00194217"/>
    <w:rsid w:val="00194EEC"/>
    <w:rsid w:val="001952B0"/>
    <w:rsid w:val="001962CB"/>
    <w:rsid w:val="001A54F9"/>
    <w:rsid w:val="001B4EDC"/>
    <w:rsid w:val="001C486F"/>
    <w:rsid w:val="001D0A8C"/>
    <w:rsid w:val="001D1088"/>
    <w:rsid w:val="001D5BA3"/>
    <w:rsid w:val="001E544A"/>
    <w:rsid w:val="001F1F33"/>
    <w:rsid w:val="00203DDE"/>
    <w:rsid w:val="002052A6"/>
    <w:rsid w:val="0021072F"/>
    <w:rsid w:val="00211E99"/>
    <w:rsid w:val="00212517"/>
    <w:rsid w:val="00213675"/>
    <w:rsid w:val="00222064"/>
    <w:rsid w:val="0022271C"/>
    <w:rsid w:val="00223946"/>
    <w:rsid w:val="002244F1"/>
    <w:rsid w:val="002259EE"/>
    <w:rsid w:val="0024135B"/>
    <w:rsid w:val="0024369A"/>
    <w:rsid w:val="00246D60"/>
    <w:rsid w:val="00251CA4"/>
    <w:rsid w:val="00252C2B"/>
    <w:rsid w:val="00255990"/>
    <w:rsid w:val="00256F8F"/>
    <w:rsid w:val="00287478"/>
    <w:rsid w:val="002955FB"/>
    <w:rsid w:val="0029605A"/>
    <w:rsid w:val="002A047C"/>
    <w:rsid w:val="002A27DF"/>
    <w:rsid w:val="002A59CF"/>
    <w:rsid w:val="002B467D"/>
    <w:rsid w:val="002C53DD"/>
    <w:rsid w:val="002C63CF"/>
    <w:rsid w:val="002D181C"/>
    <w:rsid w:val="002D1FCB"/>
    <w:rsid w:val="002D356A"/>
    <w:rsid w:val="002D3ACD"/>
    <w:rsid w:val="002D6C36"/>
    <w:rsid w:val="002E7766"/>
    <w:rsid w:val="002E7CBD"/>
    <w:rsid w:val="002F05DC"/>
    <w:rsid w:val="002F4562"/>
    <w:rsid w:val="0030569F"/>
    <w:rsid w:val="00310401"/>
    <w:rsid w:val="00311EDC"/>
    <w:rsid w:val="00313408"/>
    <w:rsid w:val="00334205"/>
    <w:rsid w:val="003361D1"/>
    <w:rsid w:val="003404CA"/>
    <w:rsid w:val="003411F1"/>
    <w:rsid w:val="00341EE5"/>
    <w:rsid w:val="003432D5"/>
    <w:rsid w:val="0035117F"/>
    <w:rsid w:val="00351B21"/>
    <w:rsid w:val="00375A78"/>
    <w:rsid w:val="00377144"/>
    <w:rsid w:val="00377296"/>
    <w:rsid w:val="003A04B2"/>
    <w:rsid w:val="003A6839"/>
    <w:rsid w:val="003A68F3"/>
    <w:rsid w:val="003B7A3C"/>
    <w:rsid w:val="003D324B"/>
    <w:rsid w:val="003D4F97"/>
    <w:rsid w:val="003D7069"/>
    <w:rsid w:val="003E17DF"/>
    <w:rsid w:val="003E7241"/>
    <w:rsid w:val="00400861"/>
    <w:rsid w:val="004030F7"/>
    <w:rsid w:val="00405B61"/>
    <w:rsid w:val="0040684A"/>
    <w:rsid w:val="00407184"/>
    <w:rsid w:val="00410C6C"/>
    <w:rsid w:val="00414A56"/>
    <w:rsid w:val="00415DCA"/>
    <w:rsid w:val="00420F57"/>
    <w:rsid w:val="0042359F"/>
    <w:rsid w:val="00425687"/>
    <w:rsid w:val="00426F20"/>
    <w:rsid w:val="00430757"/>
    <w:rsid w:val="00437505"/>
    <w:rsid w:val="00437BBF"/>
    <w:rsid w:val="00450F78"/>
    <w:rsid w:val="00454AC8"/>
    <w:rsid w:val="00456945"/>
    <w:rsid w:val="00460C63"/>
    <w:rsid w:val="00465B38"/>
    <w:rsid w:val="00473483"/>
    <w:rsid w:val="00477117"/>
    <w:rsid w:val="00483BEE"/>
    <w:rsid w:val="00491887"/>
    <w:rsid w:val="00492800"/>
    <w:rsid w:val="0049398E"/>
    <w:rsid w:val="0049456E"/>
    <w:rsid w:val="004A18DC"/>
    <w:rsid w:val="004A4AF3"/>
    <w:rsid w:val="004B558A"/>
    <w:rsid w:val="004B598A"/>
    <w:rsid w:val="004B6B5E"/>
    <w:rsid w:val="004B6BB7"/>
    <w:rsid w:val="004B73AD"/>
    <w:rsid w:val="004C082A"/>
    <w:rsid w:val="004C1666"/>
    <w:rsid w:val="004C5569"/>
    <w:rsid w:val="004C6864"/>
    <w:rsid w:val="004C7811"/>
    <w:rsid w:val="004D6E63"/>
    <w:rsid w:val="004E74B4"/>
    <w:rsid w:val="004F2A5A"/>
    <w:rsid w:val="004F505A"/>
    <w:rsid w:val="004F6D30"/>
    <w:rsid w:val="00514EE2"/>
    <w:rsid w:val="00520870"/>
    <w:rsid w:val="00521BD2"/>
    <w:rsid w:val="0053742D"/>
    <w:rsid w:val="0053753C"/>
    <w:rsid w:val="005400C3"/>
    <w:rsid w:val="0055169E"/>
    <w:rsid w:val="005567B6"/>
    <w:rsid w:val="00572350"/>
    <w:rsid w:val="005747E9"/>
    <w:rsid w:val="0057705E"/>
    <w:rsid w:val="00577BB5"/>
    <w:rsid w:val="00583000"/>
    <w:rsid w:val="00594B8A"/>
    <w:rsid w:val="00595194"/>
    <w:rsid w:val="005A2DD4"/>
    <w:rsid w:val="005A4147"/>
    <w:rsid w:val="005A5E71"/>
    <w:rsid w:val="005A7B19"/>
    <w:rsid w:val="005B4BC6"/>
    <w:rsid w:val="005D06CF"/>
    <w:rsid w:val="005D1FAE"/>
    <w:rsid w:val="005D20A1"/>
    <w:rsid w:val="005D2A41"/>
    <w:rsid w:val="005D6E18"/>
    <w:rsid w:val="005E2EF6"/>
    <w:rsid w:val="005F6477"/>
    <w:rsid w:val="00607F7C"/>
    <w:rsid w:val="0061079F"/>
    <w:rsid w:val="006228B4"/>
    <w:rsid w:val="006267A4"/>
    <w:rsid w:val="00633A4F"/>
    <w:rsid w:val="00633FE4"/>
    <w:rsid w:val="00635589"/>
    <w:rsid w:val="006364B2"/>
    <w:rsid w:val="006370FC"/>
    <w:rsid w:val="0064295A"/>
    <w:rsid w:val="006439C9"/>
    <w:rsid w:val="00643D48"/>
    <w:rsid w:val="00645DBE"/>
    <w:rsid w:val="00652F77"/>
    <w:rsid w:val="00654862"/>
    <w:rsid w:val="00662B26"/>
    <w:rsid w:val="00672C6E"/>
    <w:rsid w:val="0067678D"/>
    <w:rsid w:val="00680E9E"/>
    <w:rsid w:val="00681EAB"/>
    <w:rsid w:val="006842F0"/>
    <w:rsid w:val="00685312"/>
    <w:rsid w:val="006A6145"/>
    <w:rsid w:val="006A6CDC"/>
    <w:rsid w:val="006B3F19"/>
    <w:rsid w:val="006C1DF8"/>
    <w:rsid w:val="006C3482"/>
    <w:rsid w:val="006C62A7"/>
    <w:rsid w:val="006D02C9"/>
    <w:rsid w:val="006D1010"/>
    <w:rsid w:val="006D2999"/>
    <w:rsid w:val="006D5B94"/>
    <w:rsid w:val="006D6222"/>
    <w:rsid w:val="006D6F10"/>
    <w:rsid w:val="006E5CE9"/>
    <w:rsid w:val="006F2034"/>
    <w:rsid w:val="006F4D85"/>
    <w:rsid w:val="00700BBE"/>
    <w:rsid w:val="0070283D"/>
    <w:rsid w:val="007046CB"/>
    <w:rsid w:val="00706D76"/>
    <w:rsid w:val="00710CED"/>
    <w:rsid w:val="0071185A"/>
    <w:rsid w:val="007130C0"/>
    <w:rsid w:val="0072329E"/>
    <w:rsid w:val="00723449"/>
    <w:rsid w:val="00730A37"/>
    <w:rsid w:val="00730FF8"/>
    <w:rsid w:val="00732E76"/>
    <w:rsid w:val="00736060"/>
    <w:rsid w:val="0073767C"/>
    <w:rsid w:val="00737C96"/>
    <w:rsid w:val="00751CC1"/>
    <w:rsid w:val="007531B9"/>
    <w:rsid w:val="00757602"/>
    <w:rsid w:val="007633E9"/>
    <w:rsid w:val="00767D72"/>
    <w:rsid w:val="00774FA0"/>
    <w:rsid w:val="00787B51"/>
    <w:rsid w:val="00796720"/>
    <w:rsid w:val="00796758"/>
    <w:rsid w:val="007B10BC"/>
    <w:rsid w:val="007C26B4"/>
    <w:rsid w:val="007C2CBA"/>
    <w:rsid w:val="007C47A3"/>
    <w:rsid w:val="007D25C9"/>
    <w:rsid w:val="007D27D0"/>
    <w:rsid w:val="007D3D38"/>
    <w:rsid w:val="007D5C75"/>
    <w:rsid w:val="007E3C24"/>
    <w:rsid w:val="007E50A8"/>
    <w:rsid w:val="007E6986"/>
    <w:rsid w:val="007F05CD"/>
    <w:rsid w:val="007F17D8"/>
    <w:rsid w:val="007F1BE5"/>
    <w:rsid w:val="007F5E57"/>
    <w:rsid w:val="00800B2B"/>
    <w:rsid w:val="008022AA"/>
    <w:rsid w:val="00807F19"/>
    <w:rsid w:val="00831870"/>
    <w:rsid w:val="00834055"/>
    <w:rsid w:val="00834FB7"/>
    <w:rsid w:val="00846B2E"/>
    <w:rsid w:val="00850740"/>
    <w:rsid w:val="00856097"/>
    <w:rsid w:val="00856136"/>
    <w:rsid w:val="00862A79"/>
    <w:rsid w:val="00867140"/>
    <w:rsid w:val="00872A31"/>
    <w:rsid w:val="0087739B"/>
    <w:rsid w:val="00881982"/>
    <w:rsid w:val="00883D7B"/>
    <w:rsid w:val="00884772"/>
    <w:rsid w:val="00884CF6"/>
    <w:rsid w:val="00886C14"/>
    <w:rsid w:val="00890A63"/>
    <w:rsid w:val="00894DFB"/>
    <w:rsid w:val="008A03E7"/>
    <w:rsid w:val="008A3269"/>
    <w:rsid w:val="008A47CB"/>
    <w:rsid w:val="008B4528"/>
    <w:rsid w:val="008C043B"/>
    <w:rsid w:val="008C74F4"/>
    <w:rsid w:val="008D38EB"/>
    <w:rsid w:val="008D4E27"/>
    <w:rsid w:val="008E015E"/>
    <w:rsid w:val="008E0F70"/>
    <w:rsid w:val="008E73D6"/>
    <w:rsid w:val="009026A7"/>
    <w:rsid w:val="00902EE2"/>
    <w:rsid w:val="00923475"/>
    <w:rsid w:val="00930EDF"/>
    <w:rsid w:val="0093668C"/>
    <w:rsid w:val="00940C07"/>
    <w:rsid w:val="00945694"/>
    <w:rsid w:val="00952F27"/>
    <w:rsid w:val="00962CC9"/>
    <w:rsid w:val="00965655"/>
    <w:rsid w:val="00970E76"/>
    <w:rsid w:val="00976795"/>
    <w:rsid w:val="00982FCB"/>
    <w:rsid w:val="00986379"/>
    <w:rsid w:val="00990E52"/>
    <w:rsid w:val="0099423D"/>
    <w:rsid w:val="00996055"/>
    <w:rsid w:val="009A0D76"/>
    <w:rsid w:val="009A5FB3"/>
    <w:rsid w:val="009A725C"/>
    <w:rsid w:val="009B4AE7"/>
    <w:rsid w:val="009B594C"/>
    <w:rsid w:val="009B6377"/>
    <w:rsid w:val="009C5F08"/>
    <w:rsid w:val="009C6D4E"/>
    <w:rsid w:val="009D45F6"/>
    <w:rsid w:val="009D65FB"/>
    <w:rsid w:val="009E385B"/>
    <w:rsid w:val="009E55BD"/>
    <w:rsid w:val="009E67A7"/>
    <w:rsid w:val="009E6A24"/>
    <w:rsid w:val="009F495A"/>
    <w:rsid w:val="009F6CF6"/>
    <w:rsid w:val="009F6F37"/>
    <w:rsid w:val="00A07D88"/>
    <w:rsid w:val="00A20914"/>
    <w:rsid w:val="00A33595"/>
    <w:rsid w:val="00A56F2C"/>
    <w:rsid w:val="00A5737E"/>
    <w:rsid w:val="00A62CF5"/>
    <w:rsid w:val="00A66AD1"/>
    <w:rsid w:val="00A66F6E"/>
    <w:rsid w:val="00A723BF"/>
    <w:rsid w:val="00A76598"/>
    <w:rsid w:val="00A76887"/>
    <w:rsid w:val="00A82C68"/>
    <w:rsid w:val="00A8404E"/>
    <w:rsid w:val="00A94F5D"/>
    <w:rsid w:val="00A96B11"/>
    <w:rsid w:val="00A974FE"/>
    <w:rsid w:val="00AA0020"/>
    <w:rsid w:val="00AA1673"/>
    <w:rsid w:val="00AB5588"/>
    <w:rsid w:val="00AB5A8F"/>
    <w:rsid w:val="00AC0F7D"/>
    <w:rsid w:val="00AC1D9F"/>
    <w:rsid w:val="00AC422E"/>
    <w:rsid w:val="00AC5B16"/>
    <w:rsid w:val="00AC7763"/>
    <w:rsid w:val="00AD0C43"/>
    <w:rsid w:val="00AD42DB"/>
    <w:rsid w:val="00AD4312"/>
    <w:rsid w:val="00AE02D5"/>
    <w:rsid w:val="00AE25B0"/>
    <w:rsid w:val="00AF0063"/>
    <w:rsid w:val="00AF224D"/>
    <w:rsid w:val="00B01F92"/>
    <w:rsid w:val="00B05552"/>
    <w:rsid w:val="00B11D9C"/>
    <w:rsid w:val="00B2012F"/>
    <w:rsid w:val="00B22B80"/>
    <w:rsid w:val="00B253C0"/>
    <w:rsid w:val="00B323E1"/>
    <w:rsid w:val="00B33577"/>
    <w:rsid w:val="00B3407D"/>
    <w:rsid w:val="00B35C5C"/>
    <w:rsid w:val="00B36F4A"/>
    <w:rsid w:val="00B4759B"/>
    <w:rsid w:val="00B528E7"/>
    <w:rsid w:val="00B534BF"/>
    <w:rsid w:val="00B557A0"/>
    <w:rsid w:val="00B61194"/>
    <w:rsid w:val="00B6342E"/>
    <w:rsid w:val="00B756B9"/>
    <w:rsid w:val="00B81E15"/>
    <w:rsid w:val="00BA082D"/>
    <w:rsid w:val="00BA27A4"/>
    <w:rsid w:val="00BA386B"/>
    <w:rsid w:val="00BB0EA0"/>
    <w:rsid w:val="00BB44EE"/>
    <w:rsid w:val="00BB4FDE"/>
    <w:rsid w:val="00BB72E1"/>
    <w:rsid w:val="00BC5053"/>
    <w:rsid w:val="00BE2EDC"/>
    <w:rsid w:val="00BF091D"/>
    <w:rsid w:val="00C00A78"/>
    <w:rsid w:val="00C00E02"/>
    <w:rsid w:val="00C0574B"/>
    <w:rsid w:val="00C20EAF"/>
    <w:rsid w:val="00C26422"/>
    <w:rsid w:val="00C328CA"/>
    <w:rsid w:val="00C342A5"/>
    <w:rsid w:val="00C46B98"/>
    <w:rsid w:val="00C50216"/>
    <w:rsid w:val="00C536C2"/>
    <w:rsid w:val="00C5502A"/>
    <w:rsid w:val="00C55850"/>
    <w:rsid w:val="00C64781"/>
    <w:rsid w:val="00C720FB"/>
    <w:rsid w:val="00C76224"/>
    <w:rsid w:val="00C778CB"/>
    <w:rsid w:val="00C77C37"/>
    <w:rsid w:val="00C8012F"/>
    <w:rsid w:val="00C86E2E"/>
    <w:rsid w:val="00CA2D3E"/>
    <w:rsid w:val="00CA50DE"/>
    <w:rsid w:val="00CA62B9"/>
    <w:rsid w:val="00CB1FD9"/>
    <w:rsid w:val="00CB5E34"/>
    <w:rsid w:val="00CB7613"/>
    <w:rsid w:val="00CC7BF8"/>
    <w:rsid w:val="00CD1B73"/>
    <w:rsid w:val="00CD3D88"/>
    <w:rsid w:val="00CE21A6"/>
    <w:rsid w:val="00CE2B5E"/>
    <w:rsid w:val="00CE3216"/>
    <w:rsid w:val="00D056DB"/>
    <w:rsid w:val="00D1286D"/>
    <w:rsid w:val="00D3108D"/>
    <w:rsid w:val="00D36B2A"/>
    <w:rsid w:val="00D40A08"/>
    <w:rsid w:val="00D456E5"/>
    <w:rsid w:val="00D54276"/>
    <w:rsid w:val="00D77018"/>
    <w:rsid w:val="00D778D9"/>
    <w:rsid w:val="00D80E91"/>
    <w:rsid w:val="00D840BA"/>
    <w:rsid w:val="00D87842"/>
    <w:rsid w:val="00DB202D"/>
    <w:rsid w:val="00DB2281"/>
    <w:rsid w:val="00DB3B57"/>
    <w:rsid w:val="00DB626A"/>
    <w:rsid w:val="00DC1A58"/>
    <w:rsid w:val="00DC5A3D"/>
    <w:rsid w:val="00DD0651"/>
    <w:rsid w:val="00DD092B"/>
    <w:rsid w:val="00DD1B6C"/>
    <w:rsid w:val="00DD2A56"/>
    <w:rsid w:val="00DF6EEF"/>
    <w:rsid w:val="00DF7D0C"/>
    <w:rsid w:val="00E013ED"/>
    <w:rsid w:val="00E01DA0"/>
    <w:rsid w:val="00E03473"/>
    <w:rsid w:val="00E05814"/>
    <w:rsid w:val="00E12F2D"/>
    <w:rsid w:val="00E12FE3"/>
    <w:rsid w:val="00E239A2"/>
    <w:rsid w:val="00E24705"/>
    <w:rsid w:val="00E25A55"/>
    <w:rsid w:val="00E2646C"/>
    <w:rsid w:val="00E2773C"/>
    <w:rsid w:val="00E3605F"/>
    <w:rsid w:val="00E367D7"/>
    <w:rsid w:val="00E41F2C"/>
    <w:rsid w:val="00E466E7"/>
    <w:rsid w:val="00E51B0B"/>
    <w:rsid w:val="00E55A12"/>
    <w:rsid w:val="00E56701"/>
    <w:rsid w:val="00E6243A"/>
    <w:rsid w:val="00E64A70"/>
    <w:rsid w:val="00E833A5"/>
    <w:rsid w:val="00E8609B"/>
    <w:rsid w:val="00E867D1"/>
    <w:rsid w:val="00E91351"/>
    <w:rsid w:val="00E92A06"/>
    <w:rsid w:val="00E93446"/>
    <w:rsid w:val="00E93F0E"/>
    <w:rsid w:val="00E97B62"/>
    <w:rsid w:val="00EA0C73"/>
    <w:rsid w:val="00EA4512"/>
    <w:rsid w:val="00EA5E50"/>
    <w:rsid w:val="00EA69F1"/>
    <w:rsid w:val="00EB0C22"/>
    <w:rsid w:val="00EB1671"/>
    <w:rsid w:val="00EB36CD"/>
    <w:rsid w:val="00EB4BFA"/>
    <w:rsid w:val="00EC489F"/>
    <w:rsid w:val="00EC7105"/>
    <w:rsid w:val="00ED076C"/>
    <w:rsid w:val="00ED0D02"/>
    <w:rsid w:val="00EE612F"/>
    <w:rsid w:val="00EE7798"/>
    <w:rsid w:val="00EF2DD2"/>
    <w:rsid w:val="00EF3463"/>
    <w:rsid w:val="00EF37AE"/>
    <w:rsid w:val="00F053FD"/>
    <w:rsid w:val="00F11D50"/>
    <w:rsid w:val="00F13B5A"/>
    <w:rsid w:val="00F140C5"/>
    <w:rsid w:val="00F2238D"/>
    <w:rsid w:val="00F308F3"/>
    <w:rsid w:val="00F3137C"/>
    <w:rsid w:val="00F317D1"/>
    <w:rsid w:val="00F3638C"/>
    <w:rsid w:val="00F369AA"/>
    <w:rsid w:val="00F370B1"/>
    <w:rsid w:val="00F50FF5"/>
    <w:rsid w:val="00F52340"/>
    <w:rsid w:val="00F536A4"/>
    <w:rsid w:val="00F55845"/>
    <w:rsid w:val="00F56BE1"/>
    <w:rsid w:val="00F640DB"/>
    <w:rsid w:val="00F705C0"/>
    <w:rsid w:val="00F73D6D"/>
    <w:rsid w:val="00F80E0F"/>
    <w:rsid w:val="00F84B07"/>
    <w:rsid w:val="00F8510A"/>
    <w:rsid w:val="00F90330"/>
    <w:rsid w:val="00F93963"/>
    <w:rsid w:val="00F957AA"/>
    <w:rsid w:val="00F95919"/>
    <w:rsid w:val="00F961DC"/>
    <w:rsid w:val="00FB0472"/>
    <w:rsid w:val="00FC135A"/>
    <w:rsid w:val="00FD1AB7"/>
    <w:rsid w:val="00FD388F"/>
    <w:rsid w:val="00FD6E3D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CA702B"/>
  <w15:docId w15:val="{231A2255-25DD-40C6-B88E-3762D473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700BBE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B6C"/>
    <w:rsid w:val="000018FD"/>
    <w:rsid w:val="00053972"/>
    <w:rsid w:val="000B5B6C"/>
    <w:rsid w:val="001F22B4"/>
    <w:rsid w:val="001F379B"/>
    <w:rsid w:val="00257665"/>
    <w:rsid w:val="002D4737"/>
    <w:rsid w:val="003218ED"/>
    <w:rsid w:val="00362FF6"/>
    <w:rsid w:val="00372400"/>
    <w:rsid w:val="003928B1"/>
    <w:rsid w:val="003A2558"/>
    <w:rsid w:val="004A5432"/>
    <w:rsid w:val="00546553"/>
    <w:rsid w:val="00574FFD"/>
    <w:rsid w:val="005D1C6A"/>
    <w:rsid w:val="00614499"/>
    <w:rsid w:val="006261EE"/>
    <w:rsid w:val="007F45E2"/>
    <w:rsid w:val="0084700F"/>
    <w:rsid w:val="008E3B02"/>
    <w:rsid w:val="00987E26"/>
    <w:rsid w:val="009A17E4"/>
    <w:rsid w:val="009B2163"/>
    <w:rsid w:val="009B7200"/>
    <w:rsid w:val="00A81B3A"/>
    <w:rsid w:val="00A96FD1"/>
    <w:rsid w:val="00AB4423"/>
    <w:rsid w:val="00BD3E52"/>
    <w:rsid w:val="00C379C5"/>
    <w:rsid w:val="00CE0551"/>
    <w:rsid w:val="00D7481D"/>
    <w:rsid w:val="00D9733F"/>
    <w:rsid w:val="00DB5CCA"/>
    <w:rsid w:val="00E66E78"/>
    <w:rsid w:val="00FB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1T15:54:49.708"/>
    </inkml:context>
    <inkml:brush xml:id="br0">
      <inkml:brushProperty name="width" value="0.00718" units="cm"/>
      <inkml:brushProperty name="height" value="0.00718" units="cm"/>
    </inkml:brush>
  </inkml:definitions>
  <inkml:trace contextRef="#ctx0" brushRef="#br0">0 0</inkml:trace>
  <inkml:trace contextRef="#ctx0" brushRef="#br0" timeOffset="1">0 0</inkml:trace>
  <inkml:trace contextRef="#ctx0" brushRef="#br0" timeOffset="2">0 0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45B337-0481-45BC-B36D-DD5880801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140</TotalTime>
  <Pages>9</Pages>
  <Words>436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 Vicari</cp:lastModifiedBy>
  <cp:revision>88</cp:revision>
  <cp:lastPrinted>2017-07-11T16:19:00Z</cp:lastPrinted>
  <dcterms:created xsi:type="dcterms:W3CDTF">2018-09-21T07:54:00Z</dcterms:created>
  <dcterms:modified xsi:type="dcterms:W3CDTF">2018-11-22T09:36:00Z</dcterms:modified>
</cp:coreProperties>
</file>